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99ff" w14:textId="49e9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Бөрлі ауданы әкімдігінің 2025 жылғы 15 мамырдағы № 175 және Батыс Қазақстан облысы Бөрлі аудандық мәслихатының 2025 жылғы 15 мамырдағы № 27-18 "Бөрлі ауданы жолаушыларының жекелеген санаттарының қала ішіндегі қоғамдық көлікте (таксиден басқа) жеңілдікпен жол жүруі туралы" бірлескен қаулысы мен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2026 жылғы 8 маусымдағы № 195 қаулысы және Батыс Қазақстан облысы Бөрлі аудандық мәслихатының 2026 жылғы 8 маусымдағы № 35-16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ауданының әкімдігі ҚАУЛЫ ЕТЕДІ және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Бөрлі ауданы әкімдігінің 2025 жылғы 15 мамырдағы № 175 және Батыс Қазақстан облысы Бөрлі аудандық мәслихатының 2025 жылғы 15 мамырдағы № 27-18 "Бөрлі ауданы жолаушыларының жекелеген санаттарының қала ішіндегі қоғамдық көлікте (таксиден басқа) жеңілдікпен жол жүруі туралы"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шешіміне (Нормативтік құқықтық актілерді мемлекеттік тіркеу тізілімінде № 7519-07 тіркелген)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мектеп тарифі – 7 (жеті) жастан 18 (он сегіз) жасқа дейінгі балаларға;".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мен қаулының орындалуын бақылау аудан әкiмiнiң жетекшілік ететін орынбасарына жүктелсiн.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мен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