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59cf4" w14:textId="a959c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Бөрлі ауданы әкімінің 2014 жылғы 17 наурыздағы № 9 "Бөрлі ауданы аумағында сайлау учаскелерін құру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Бөрлі ауданы әкімінің 2026 жылғы 22 шілдедегі № 3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ШЕШІМ ҚАБЫЛДАДЫМ: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Бөрлі ауданы әкімінің "Бөрлі ауданының аумағында сайлау учаскелерін құру туралы" 2014 жылғы 17 наурыздағы № 9 "Бөрлі ауданы аумағында сайлау учаскелерін құру туралы" (Нормативтік құқықтық актілерді мемлекеттік тіркеу тізілімінде № 3506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101 сайлау учаскесі жаңа редакцияда жазылсын: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101 сайлау учаскесі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Успеновка ауылы, Тәуелсіздік көшесі, 5 үй, "Батыс Қазақстан облысы әкімдігі білім басқармасының Бөрлі ауданы білім беру бөлімінің "Успен "мектеп-бөбекжай-балабақша" кешені" коммуналдық мемлекеттік мекемесінің ғимараты.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Успеновка ауылы, Қаракемір қыстағы.".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"Бөрлі ауданы әкімінің аппараты" мемлекеттік мекемесінің басшысына жүктелсін.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қол қойылған күнінен бастап қолданысқа енгiзiледi және 2026 жылғы 31 желтоқсанға дейін қолданылады.</w:t>
      </w:r>
    </w:p>
    <w:bookmarkEnd w:id="8"/>
    <w:p>
      <w:pPr>
        <w:spacing w:after="0"/>
        <w:ind w:left="0"/>
        <w:jc w:val="both"/>
      </w:pPr>
      <w:bookmarkStart w:name="z13" w:id="9"/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Бөрлі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Ихсанов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