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9e49" w14:textId="c139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2025 жылғы 30 желтоқсандағы № 38-1 "2026-2028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2026 жылғы 21 мамырдағы № 41-1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"2026-2028 жылдарға арналған Ақжайық ауданы ауылдық округтерінің бюджеттері туралы" 2025 жылғы 30 желтоқсандағы № 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26 641мың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4838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2026-2028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11 099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11 099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5 283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5 283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8 724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2026-2028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45 633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3 231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42 749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2026-2028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2026-2028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77 440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6 213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6 213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2026-2028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44 067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8 458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8 458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2026-2028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4 429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4 429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2026-2028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109 266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3 043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2026-2028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187 347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59 636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- 22 785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22 785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22 785 мың теңге.".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38-1шешіміне 10-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Алмалы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 2025 жылғы 30 желтоқсандағы № 38-1шешіміне 19-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Бударин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 шешіміне 22-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№41-1 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38-1шешіміне 28-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38-1шешіміне 34-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Қабыршақты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38-1шешіміне 37-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38-1шешіміне 40-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Құрайлысай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38-1шешіміне 43-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 шешіміне 46-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 шешіміне 49-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Тайпақ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2026 жылғы 21 мамырдағы № 41-1 шешіміне 13-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2025 жылғы 30 желтоқсандағы № 38-1 шешіміне 52-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Чапаев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