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8ef3" w14:textId="5818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7-6 шешіміне өзгеріс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2026 жылғы 28 сәуірдегі № 40-5 шешімі</w:t>
      </w:r>
    </w:p>
    <w:p>
      <w:pPr>
        <w:spacing w:after="0"/>
        <w:ind w:left="0"/>
        <w:jc w:val="both"/>
      </w:pPr>
      <w:bookmarkStart w:name="z2" w:id="0"/>
      <w:r>
        <w:rPr>
          <w:rFonts w:ascii="Times New Roman"/>
          <w:b w:val="false"/>
          <w:i w:val="false"/>
          <w:color w:val="000000"/>
          <w:sz w:val="28"/>
        </w:rPr>
        <w:t>
      Ақжайық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7266-07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28 сәуірдегі № 40-5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13 қазандағы № 7-6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Ақжайық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"Ақжайық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3" w:id="10"/>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10"/>
    <w:bookmarkStart w:name="z14" w:id="11"/>
    <w:p>
      <w:pPr>
        <w:spacing w:after="0"/>
        <w:ind w:left="0"/>
        <w:jc w:val="both"/>
      </w:pPr>
      <w:r>
        <w:rPr>
          <w:rFonts w:ascii="Times New Roman"/>
          <w:b w:val="false"/>
          <w:i w:val="false"/>
          <w:color w:val="000000"/>
          <w:sz w:val="28"/>
        </w:rPr>
        <w:t>
      6. Осы қағидалар Ақжайық ауданының аумағында тұрғылықты жері бойынша тұрақты тіркелген адамдарға таратылады.</w:t>
      </w:r>
    </w:p>
    <w:bookmarkEnd w:id="11"/>
    <w:bookmarkStart w:name="z15" w:id="12"/>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2"/>
    <w:bookmarkStart w:name="z16"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7" w:id="14"/>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5"/>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5"/>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xml:space="preserve">
      1)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белгіленген тәртіппен ақталған адамдарға - 200 000 (екі жүз мың) теңге мөлшерінде.</w:t>
      </w:r>
    </w:p>
    <w:bookmarkStart w:name="z19" w:id="16"/>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6"/>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p>
      <w:pPr>
        <w:spacing w:after="0"/>
        <w:ind w:left="0"/>
        <w:jc w:val="both"/>
      </w:pPr>
      <w:r>
        <w:rPr>
          <w:rFonts w:ascii="Times New Roman"/>
          <w:b w:val="false"/>
          <w:i w:val="false"/>
          <w:color w:val="000000"/>
          <w:sz w:val="28"/>
        </w:rPr>
        <w:t>
      10) Ақжайық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Start w:name="z20"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1" w:id="18"/>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Ақжайық ауданы бюджетінде көзделген ағымдағы қаржы жылына арналған қаражат шегінде жүргізіледі.</w:t>
      </w:r>
    </w:p>
    <w:bookmarkEnd w:id="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21"/>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1"/>
    <w:bookmarkStart w:name="z25" w:id="22"/>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