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5943" w14:textId="2495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25-7 "2026-2028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19 маусымдағы № 28-11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25-7 "2026-2028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43 661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