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9fc8" w14:textId="b8d9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25-6 "2026-2028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19 маусымдағы № 28-10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25-6 "2026-2028 жылдарға арналған Деркөл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408 486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27 335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27 335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Деркөл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