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2246" w14:textId="e47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25-7 "2026-2028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21 тамыздағы № 29-6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25-7 "2026-2028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341 412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43 661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