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5d27c" w14:textId="f75d2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2025 жылғы 30 желтоқсандағы № 25-5 "2026-2028 жылдарға арналған Зачаган кентінің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2026 жылғы 21 тамыздағы № 29-4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Орал қалалық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Орал қалалық мәслихатының 2025 жылғы 30 желтоқсандағы № 25-5 "2026-2028 жылдарға арналған Зачаган кентінің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Орал қаласының Зачаган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арналған бюджет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1 654 233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741 814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10 055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361 556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540 808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1 655 133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900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900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Орал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21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25-5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Зачаган кентінің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1 654 233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741 814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422 704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422 704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310 530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 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361 556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361 556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361 556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540 808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540 808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1 655 133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1 369 004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1 369 004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1 369 004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245 545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969 702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