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9149" w14:textId="aac9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25-4 "2026-2028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19 маусымдағы № 28-8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25-4 "2026-2028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114 489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24 936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