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e15d" w14:textId="e19e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әкімінің 2026 жылғы 27 шілдедегі № 17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қорғаныс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м.а.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2026 жылғы 27 шілдедегі Орал қаласы әкімдігі жанындағы төтенше жағдайлардың алдын-алу және жою жөніндегі жоспардан тыс комиссия отырысының № 01-003-05/118 хаттамасына сәйкес,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облысының Орал қаласында жергілікті ауқымдағы табиғи сипаттағы төтенше жағдай жариялансын.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Орал қаласы әкімінің орынбасары Жандос Аскатұлы Дуйсенгалиев тағайындалсын және табиғи сипаттағы төтенше жағдайды жоюға бағытталған іс-шараларды жүргізу тапсырылсын.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