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be54" w14:textId="a5c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2023 жылғы 31 мамырдағы № 3-10 "Батыс Қазақстан облысындағы елді мекендердің жасыл екпелерін жасау, күтіп-баптау және қорғаудың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2026 жылғы 4 маусымдағы № 25-2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2023 жылғы 31 мамырдағы № 3-10 "Батыс Қазақстан облысындағы елді мекендердің жасыл екпелерін жасау, күтіп-баптау және қорғаудың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облысындағы елді мекендердің жасыл екпелерін жасау, күтіп-баптау және қорғаудың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Жасыл екпелерді құру, күтіп ұстау және қорғау өзара байланысты жұмыстардың мынадай кешендеріне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ағаштарды, бұталарды, көпжылдық гүлдер мен бұталы қоршауды үш жылдық күтіммен (қажет болса топырақты ауыстыру арқылы)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жылдық гүлзарлар мен көгалдардың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 жылдық күтімімен ағаштарды өтемдік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мониторингтеу, түгендеу.";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редакциядағы </w:t>
      </w:r>
      <w:r>
        <w:rPr>
          <w:rFonts w:ascii="Times New Roman"/>
          <w:b w:val="false"/>
          <w:i w:val="false"/>
          <w:color w:val="000000"/>
          <w:sz w:val="28"/>
        </w:rPr>
        <w:t>26-1-тармақпен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Жасыл екпелерді күтіп-ұстау (жасыл екпелерді күту және оларға қызмет көрсету) келесіні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шабу, арамшөптерді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Жасыл екпелерді күтіп-ұстаудың және қорғаудың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маусымдағы № 25-2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ұстаудың және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Жасыл екпелерді зерттеп-қарау актісі 20__жыл "___"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табиғи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Кесуге рұқсат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Рұқсатсыз кесу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отырғызу, тамырын қопарып қазу (жасарту)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кесу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(нақты жай-күйі)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мөлшері, бірлік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 бойыншазалалдың сомасы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Өтемдік қалпына келтіру, дана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Зерттеп-қарау актісі жасыл екпелерді кесуге немесе қайта отырғызуға құқық беретін құжат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немесе заңды тұлғаның өкілі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(Т.А.Ә.) (мөрі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лауазымды адамы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(Т.А.Ә.) (мөрі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шешуі: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әкесінің 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