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45dbc" w14:textId="7845db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Батыс Қазақстан облысы әкімдігінің 2023 жылғы 12 шілдедегі № 155 "Батыс Қазақстан облысы әкімі аппаратының лауазымды адамдарының жеке тұлғаларды және заңды тұлғалардың өкілдерін жеке қабылдауының регламентін бекіту туралы" қаулысын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әкімдігінің 2026 жылғы 21 тамыздағы № 203 қаулысы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Республикасындағы жергілікті мемлекеттік басқару және өзін-өзі басқару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"Құқықтық актілер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Заңдарына сәйкес Батыс Қазақстан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Батыс Қазақстан облысы әкімдігінің 2023 жылғы 12 шілдедегі № 155 "Батыс Қазақстан облысы әкімі аппаратының лауазымды адамдарының жеке тұлғаларды және заңды тұлғалардың өкілдерін жеке қабылдауының регламентін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жойылсын.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"Батыс Қазақстан облысы әкімінің аппараты" мемлекеттік мекемесі осы қаулының Қазақстан Республикасы нормативтік құқықтық актілерінің эталондық бақылау банкінде оның ресми жариялануын қамтамасыз етсін.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 аппаратының басшысына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Төреғалиев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