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38504" w14:textId="97385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арналған Батыс Қазақстан облысы бойынша тыңайтқыштардың (органикалық тыңайтқыштарды коспағанда) субсидияланатын түрлерінің тізбесі және тыңайтқыштарды сатушыдан сатып алынған тыңайтқыштардың 1 тоннасына (литріне, килограмына) арналған субсидиялардың нормаларын бекіту туралы</w:t>
      </w:r>
    </w:p>
    <w:p>
      <w:pPr>
        <w:spacing w:after="0"/>
        <w:ind w:left="0"/>
        <w:jc w:val="both"/>
      </w:pPr>
      <w:r>
        <w:rPr>
          <w:rFonts w:ascii="Times New Roman"/>
          <w:b w:val="false"/>
          <w:i w:val="false"/>
          <w:color w:val="000000"/>
          <w:sz w:val="28"/>
        </w:rPr>
        <w:t>Батыс Қазақстан облысы әкімдігінің 2026 жылғы 20 наурыздағы № 67 қаулысы</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"Өсімдік шаруашылығы өнімінің шығымдылығы мен сапасын арттыруды субсидиялау қағидаларын бекіту туралы" Қазақстан Республикасы Ауыл шаруашылығы министрінің 2020 жылғы 30 наурыздағы № 107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20209 болып тіркелген) сәйкес Батыс Қазақстан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2026 жылға арналған Батыс Қазақстан облысы бойынша тыңайтқыштардың (органикалық тыңайтқыштарды коспағанда) субсидияланатын түрлерінің тізбесі және тыңайтқыштарды сатушыдан сатып алынған тыңайтқыштардың 1 тоннасына (литріне, килограмына) арналған субсидиялардың нормалары бекітілсін.</w:t>
      </w:r>
    </w:p>
    <w:bookmarkEnd w:id="1"/>
    <w:bookmarkStart w:name="z4" w:id="2"/>
    <w:p>
      <w:pPr>
        <w:spacing w:after="0"/>
        <w:ind w:left="0"/>
        <w:jc w:val="both"/>
      </w:pPr>
      <w:r>
        <w:rPr>
          <w:rFonts w:ascii="Times New Roman"/>
          <w:b w:val="false"/>
          <w:i w:val="false"/>
          <w:color w:val="000000"/>
          <w:sz w:val="28"/>
        </w:rPr>
        <w:t>
      2. "Батыс Қазақстан облысының ауыл шаруашылығы басқармасы" мемлекеттік мекемесі осы қаулының Қазақстан Республикасы нормативтік құқықтық актілірінің эталондық бақылау банкінде ресми жариялануын қамтамасыз етсін.</w:t>
      </w:r>
    </w:p>
    <w:bookmarkEnd w:id="2"/>
    <w:bookmarkStart w:name="z5" w:id="3"/>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Төреғалиев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2026 жылғы </w:t>
            </w:r>
            <w:r>
              <w:br/>
            </w:r>
            <w:r>
              <w:rPr>
                <w:rFonts w:ascii="Times New Roman"/>
                <w:b w:val="false"/>
                <w:i w:val="false"/>
                <w:color w:val="000000"/>
                <w:sz w:val="20"/>
              </w:rPr>
              <w:t xml:space="preserve">"20" наурыздағы № 67 </w:t>
            </w:r>
            <w:r>
              <w:br/>
            </w:r>
            <w:r>
              <w:rPr>
                <w:rFonts w:ascii="Times New Roman"/>
                <w:b w:val="false"/>
                <w:i w:val="false"/>
                <w:color w:val="000000"/>
                <w:sz w:val="20"/>
              </w:rPr>
              <w:t>қаулысына қосымша</w:t>
            </w:r>
          </w:p>
        </w:tc>
      </w:tr>
    </w:tbl>
    <w:p>
      <w:pPr>
        <w:spacing w:after="0"/>
        <w:ind w:left="0"/>
        <w:jc w:val="left"/>
      </w:pPr>
      <w:r>
        <w:rPr>
          <w:rFonts w:ascii="Times New Roman"/>
          <w:b/>
          <w:i w:val="false"/>
          <w:color w:val="000000"/>
        </w:rPr>
        <w:t xml:space="preserve"> 2026 жылға арналған Батыс Қазақстан облысы бойынша тыңайтқыштардың (органикалық тыңайтқыштарды қоспағанда) субсидияланатын түрлерiнің тізбесі және тыңайтқыштарды сатушыдан сатып алынған тыңайтқыштардың 1 тоннасына (литріне, килограммына) арналған субсидиялар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тыңайтқыштардың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Тыңайтқыштардың құрамындағы әсер етуші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нормалары,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(тонна, литр,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ACID3CONTROL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 ерітіндісі (4-15); Құрамы: жалпы азот (N)-4,0%, несепнәр азоты (N)-4,0%, суда еритін фосфор (P2O5)-15,0%, рН 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ACTIVATOR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- 150г/л, N - 100г/л, Mg - 40г/л, альгин қышқылы - 5000ppm, теңіз балдыры полисахаридтері - 50г/л, y-PGA - 1500ppm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ADOB BORON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B-11,1%, N-5,8%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AMINOPLANT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Amino Acids: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AMIN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В-13,5% бос L-амин қышқылдары-1,3%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Amin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Zn-10,5%, бос L-амин қышқылдары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Aqua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фосфор (P205)-17,5%, жалпы азот (N)-3,5%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BLOOM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- 3,0%, жалпы фосфор (P2O5) - 9,0%, бор (В) - 1,2%, жалпы калий (K2O) - 0,5%, молибден (Мо) - 0,24%, бос L-амин қышқылдары - 3,5%.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FRUIT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калий (K2O)-24,0%, Бор (B)-0,25%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Grow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-6,0%, Zn-0,9%, Mn-0,6%, В-0,12%, Fe-0,12%, Cu-0,12%, Mo-0,025%, бос L- аминқышқылдары-10%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-23% Бос L-амин қышқылдары -2,3% Zn-0,12%, Fe-0,14%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NO 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- 12,5%, кальций (СаО) - 14,0%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фосфор (Р205) -42,0%, Жалпы калий (K2O)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ROOT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- 6,5%, жалпы калий (K2O) - 1,2%, темір Fe - 0,6%, мыс (Cu) - 0,06%, бор (В) - 0,06%, мырыш (Zn) - 0,18%, марганец (Mn) - 0,35%.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Seed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-3,5%, бос L-амин қышқылдары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TERRA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(N)-5,5%, Жалпы фосфор (P2O5) -1,2%, Жалпы калий (K2O)-1,2%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Top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-8,5%, аммиак азоты -4,25%, органикалық азот -4,25%, бос L-амин қышқылдары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K FORCE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K2O-51,0%; Betaine-2,0%; Cu-0,0133%; Fe-0,0200%; Mn-0,0133%; Zn-0,0132%; Glycine-0,0014%; органикалық заттар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AgroArgentum® Forte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N- 9, P-6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Calcium 12-5-9+9CaO+2.5MgO+TE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P2O5-5, K2O-19, CaO-9, MgO-2,5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High K</w:t>
            </w:r>
          </w:p>
          <w:p>
            <w:pPr>
              <w:spacing w:after="20"/>
              <w:ind w:left="20"/>
              <w:jc w:val="both"/>
            </w:pPr>
            <w:r>
              <w:rPr>
                <w:rFonts w:ascii="Times New Roman"/>
                <w:b w:val="false"/>
                <w:i w:val="false"/>
                <w:color w:val="000000"/>
                <w:sz w:val="20"/>
              </w:rPr>
              <w:t>
 15-10-31+TE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P2O5-10, K2O-31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Agroleaf Power High P </w:t>
            </w:r>
          </w:p>
          <w:p>
            <w:pPr>
              <w:spacing w:after="20"/>
              <w:ind w:left="20"/>
              <w:jc w:val="both"/>
            </w:pPr>
            <w:r>
              <w:rPr>
                <w:rFonts w:ascii="Times New Roman"/>
                <w:b w:val="false"/>
                <w:i w:val="false"/>
                <w:color w:val="000000"/>
                <w:sz w:val="20"/>
              </w:rPr>
              <w:t>
12-52-5+TE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K2O-5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Agroleaf Power Total </w:t>
            </w:r>
          </w:p>
          <w:p>
            <w:pPr>
              <w:spacing w:after="20"/>
              <w:ind w:left="20"/>
              <w:jc w:val="both"/>
            </w:pPr>
            <w:r>
              <w:rPr>
                <w:rFonts w:ascii="Times New Roman"/>
                <w:b w:val="false"/>
                <w:i w:val="false"/>
                <w:color w:val="000000"/>
                <w:sz w:val="20"/>
              </w:rPr>
              <w:t>
20-20-20+TE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Agrolution pHLow </w:t>
            </w:r>
          </w:p>
          <w:p>
            <w:pPr>
              <w:spacing w:after="20"/>
              <w:ind w:left="20"/>
              <w:jc w:val="both"/>
            </w:pPr>
            <w:r>
              <w:rPr>
                <w:rFonts w:ascii="Times New Roman"/>
                <w:b w:val="false"/>
                <w:i w:val="false"/>
                <w:color w:val="000000"/>
                <w:sz w:val="20"/>
              </w:rPr>
              <w:t>
11-10-40+TE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P2O5-10, K2O-40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Agrolution pH Low </w:t>
            </w:r>
          </w:p>
          <w:p>
            <w:pPr>
              <w:spacing w:after="20"/>
              <w:ind w:left="20"/>
              <w:jc w:val="both"/>
            </w:pPr>
            <w:r>
              <w:rPr>
                <w:rFonts w:ascii="Times New Roman"/>
                <w:b w:val="false"/>
                <w:i w:val="false"/>
                <w:color w:val="000000"/>
                <w:sz w:val="20"/>
              </w:rPr>
              <w:t>
151 10-50-10+TE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P2O5-50, K2O-10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Agrolution pH Low </w:t>
            </w:r>
          </w:p>
          <w:p>
            <w:pPr>
              <w:spacing w:after="20"/>
              <w:ind w:left="20"/>
              <w:jc w:val="both"/>
            </w:pPr>
            <w:r>
              <w:rPr>
                <w:rFonts w:ascii="Times New Roman"/>
                <w:b w:val="false"/>
                <w:i w:val="false"/>
                <w:color w:val="000000"/>
                <w:sz w:val="20"/>
              </w:rPr>
              <w:t>
20-20-20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ALERG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N-5,206, K2O-4,731, P2O5-6,758, B-0,101, Fe-0,147, Zn-0,101, Mn-0,109, C-3,199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ALGA Phosphite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- 20%, калий - 60г/л, теңіз балдыры полисахаридтері - 1%, лимон қышқылы,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ALGAROST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- 45%, бос амин қышқылдары - 25%, органикалық көміртек - 25%, жалпы азот (N) - 6,1%, органикалық азот (N) - 3,8%, несепнәр азоты (N) - 0,9%, аммиак азоты (N) - 1,0%, азот 0,0% азот. марганец (Mn) - 1,0, суда еритін мырыш (Zn)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ALGASEED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заттардың массалық үлесі: жалпы азот - 1% м/м, органикалық заттар - 20% м/м, органикалық көміртек - 11,6% м/м, суда еритін марганец (Mn) - 0,8% м/м, суда еритін мырыш (Zn) - 1,2% м/м, қышқыл - 1,2% бос 6 м/м / м/м. 7.3-8.3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Al-Karal herb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гуматы-2, гумин қышқылдары-36,5, фульв қышқылдары-63,5, N-45.P-54,6.K-29,1.​Fe-31,5.​CA-97,6.​Mn-0,11.​Cu-0,42.​Mo-0,24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 Cereals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-13%. магний оксиді (MgO)-5%, мыс (Cu)-2%, марганец (Mn)-2%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AmcoCorn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Mn-5%, Zn-5%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0-0-50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K2SO4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13-40-13+TE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13%, фосфор 40%, калий 13%,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16-8-24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Азот-20%, фосфор-20%, калий-20%,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 Potato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- 14% Фосфор (P2O5) - 25% Калий оксиді (K2O) - 13% Магний оксиді (MgO) - 3,2% Мырыш (Zn) - 1,8% Күкірт ангидриді (SO3) - 12,5%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 Sugar Beet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MgO-3%, Mn-3%, B-11%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Aminomax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3,2% Органикалық азот (N): 3,2% Бос аминқышқылдары: 10% рН (1% ерітінді):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Aminomax Ca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12,5%, жалпы азот 11%, нитрат азоты 3,1%, несепнәр азоты 3,9%, органикалық азот 4,6%, кальций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AMINOQUELANT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5, Fe – 5, N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AMINOTOP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N-31,4, K2O-21, С-17,4, P2O5-6,758, Cu-7,04, Ni-0,41, Zn-4,44, Cr-55,5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 TURBO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N-12,8%, С-39%, жалпы аминқышқылдары кемінде 85%, бос аминқышқылдары кемінде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 Zinc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азот 1,2%, мырыш 12%, амин қышқылдары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Ammonium Nitrate 18% Liquid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ARELLI COMBI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бор (B) - 1%, суда еритін темір (Fe) хелатталған ЭДТА - 5%, суда еритін марганец (Mn) хелатталған ЭДТА - 4%, суда еритін молибден (Mo) - 0,05%, суда еритін мырыш (Zn) хелатталған EDTA - суда еритін магний 5%, (MgO) - 4%, pH –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AryAmin F&amp;V / АРИАМИН F&amp;V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C-23%, аминқышқылдары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AryAmin С / АРИАМИН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C-18, MgO-1, Mn-0,5, Zn-0,5, аминқышқылдары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Besroute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аминқышқылдары - 453,2 г/л, бос аминқышқылдары - 9,5 г/л Азот (N) - 79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Besular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аминқышқылдары - 423,55 г/л</w:t>
            </w:r>
          </w:p>
          <w:p>
            <w:pPr>
              <w:spacing w:after="20"/>
              <w:ind w:left="20"/>
              <w:jc w:val="both"/>
            </w:pPr>
            <w:r>
              <w:rPr>
                <w:rFonts w:ascii="Times New Roman"/>
                <w:b w:val="false"/>
                <w:i w:val="false"/>
                <w:color w:val="000000"/>
                <w:sz w:val="20"/>
              </w:rPr>
              <w:t>
 бос аминқышқылдары - 139,29 г/л Азот (N) - 71 г/л Цинк + Бор - 21,9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BIOFORGE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N-10.5%, K2O-5%. Co-0.002%. Mo-0.002%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Biota Boron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6,3%, суда еритін бор (B)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Biota Nitro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10%, аминқышқылдары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CAL-HIGH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Cristaphos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11% (P205): 30% (K2O): 11% C14H12O8: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CUBO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N-6,2%, P-5,8%, K-1,3%, Cu-2,4%, B-4,0%, аминқышқылдары, фосфиттер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CUPRUMAX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мыс - 7%, ЭДТА хелатталған мыс - 7%, pH –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2%, Cu: 6%, қоңыр балдырлардың сығындысы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ENGROS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N-8,09, B-0,22, Zn-0,15, CaO-1,92, C-8,77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EXCELAMIN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заттардың массалық үлесі: жалпы азот (N) - 7,1% м/м, органикалық азот (N) - 4,2% м/м, мочевина азоты (N) - 1,25% м/м, аммиак азоты (N) - 1,25% м/м мөлшерлеме) -4, нтро% /мни, м, органикалық заттар – 44,5% м/м, органикалық көміртек – 25,0% м/м, суда еритін марганец (Mn) – 1,5% м/м, суда еритін мырыш (Zn) – 0,5% м/м, бос амин қышқылдары.-28% м/м, pH 6,0-7,0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FERELLI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темір (Fe) - 6% (ЭДТА хелатты), pH –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Fertimark Kmg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 Mg-2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20/20/20 + 1MgO+TE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B-0,0079%, C-0,0017%, Fe-0,0096%, Mn-0,0148%, Zn-0,0066%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Ca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Азот-15%, Фосфор-10%, Калий-14%, Кальций-12%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Combi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6, фосфор 5, калий 46+МЕ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Fertiplant® Combi P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азот-8, фосфор-56, калий 10+ME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Universal 20+20+20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20, фосфор 20, калий 20+МЕ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FERTYAX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N-6,3%, P2O5-13,2%, SO3-3,4%, B-2,0%, Cu-2,4%, As&lt;60mg/kg, Cd&lt;90mg/kg, Cr&lt;120mg/kg, Hg&lt;2mg/kg, Ni&lt;120mg/kg, Pb&lt;150mg/kg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B-Mo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N-6,40 % w/v, B-0,38 % w/v, Mo-0,21 % w/v, бос аминқышқылдары -12,28 %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Ca-B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CaO-10,40%w/v, B-0,52%w/v, N-5,59%w/v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COMBI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в/р – 0,38%, Mo в/р – 0,1%, в/р хелатты Fe – 5,1%, Mn – 2,5%, Cu -0,15%, Zn –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STIM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N-8,06 % w/v, бос аминқышқылдары -5,76 % w/v, органикалық заттар + стимуляторлар -13,40 %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TITAN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- 17,16 % w/v; N - 6,00 % w/v; CaO - 4.09 % w/v; B - 0.26 % w/v; SO₃ - 2.31 % w/v; MgO - 0.29 % w/v; органикалық заттар - 47.38 %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FoliaPlant Bore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B-10%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FoliaPlant Foliar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SO3-3,6%, B-0,102%, Cu-0,100%, Fe-0,111%, Mn-0,512%, Zn-0,816%, Mo-0,022%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FoliaPlant Green Azot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Fe-0,1087%, Zn-0,1087%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FOLIAPLANT K52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 K2O-52,1%, B-0,03%, Cu-0,0297%, Fe-0,0490%, Mn-0,0396%, Mo-0,0054%, Zn-0,0295%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Folicare 12-46-8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P-46%; K-8%; Mg-0,8%; MgO-1,4%; S-2,1%; SO3-5,3%; B-0,02%; Cu-0,1%; Fe-0,2%; Mn-0,1%; Mo-0,01%;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Folicare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Mg-0,9%; MgO-1,5%; S-2,9%; SO3-0,3%; B-0,02%; Cu-0,1%; Fe-0,2%; Mn-0,1%; Mo-0,01%;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Forcrop Golden 10-14-4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N-10,36% w/v; P2O2-14,24% w/v; K2O-3,88% w/v; MgO-0.38% w/v; B-0,14% w/v; Mn-0,97% w/v; Zn-0,67% w/v; бос аминқышқылдары - 10б61 %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FORCROP K35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K2O-35,00%w/v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FORCROP KAMIN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K2O-36,00% w/v, бос аминқышқылдары -10,61%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FOSCROP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P₂O₅-42,00%w/v, K₂O-28,00%w/v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Fostank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Протеиндер A-PROTEIN (Enzymatic hydrolysis of proteins) - 400 г/л Zn - 5 г/л В - 15 г/л Fe - 1 г/л N - 6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FRESHEN UP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- 32%, органикалық көміртек - 18%, органикалық азот - 1%, суда еритін калий оксиді (K2O) - 1,5%, бос амин қышқылы. - 10% pH –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Fruitbooster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-11,55%w/v, N-3,46%w/v, K2O-1,96%w/v, B-1,15%w/v, Mo-0,11%w/v, балдырлар сығындысы 9,47%w/v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Fulltec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P-7,5%, аминқышқылдары, калий фосфиттері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FULVIC ACID BFA-95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Фульво қышқылы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Fylloton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аминқышқылдары – 47,6%, бос амин қышқылдары (пролин, глутамин қышқылы, глицин, триптофан, бетаин) – 25,4%, органикалық азот.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Haifa KCI SG 0-0-61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KCI SG 0-0-61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Haifa кальций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NH4-1,1, NO3-14,4, CaO-26,5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Haifa калий монофосфаты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IDROFLORAL PLUS 15-5-30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15%, Р2О5 – 5 %, К2О – 30%, MgO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IDROFLORAL PLUS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20 %, Р2О5 – 20 %, К2О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Kafom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30%, K2O: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KAVS-Amino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қышқылы-30%, N-5%, Амид-2%, K2O-8%, Органикалық көміртек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KAVS-Ca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EDTA-10%, Ca EDTA-7%, N-3%, P2O5-1%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KAVS-Cu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 Zn-5%, N-4%, K20-1%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KAVS-Zibor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 Zn-5%, N-4%, K2O-1%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KAVS-Zimab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Zn-1,5%, B-0,5%, Карбогидраты-3,5%, Цитокинины-0,6%, Бетаины-0,01%, Маннитол-0,50% Альгиновая кислота-1,0%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KAVS-Кali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K2O-33,3%, Хелатты EDTA-3%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Kemira Lux 16-21-27+TE Kemira Lux 16-21-27+micro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P2O5-21, K2O-27, B-0,02, Cu-0,01, Fe-0,1, Mn-0,1, Zn-0,1, Mo-0,002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Kemira Summer for Evergreens NPK 8-7-21 (Кемира Хвойное Лето для вечнозеленных NPK 8-7-21)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P2O5-7, K2O-21, MgO-2, SO3-41, B-0,03, Cu-0,01, Fe-0,2, Mn-0,2, Zn-0,01, Mo-0,003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K-FACTOR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- 5%, несепнәр азоты (N-NH2) - 5%, суда еритін калий оксиді (K2O) - 30%, хлорид мөлшері - 0,26%, pH – 11,87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Kitower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белоктар - 272 г/л Органикалық заттар - 210 г/л Хитозан олигосахаридтері - 21,0 г/л Mg - 21,0 г/л Zn - 10,5 г/л N - 22,8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LEGUMEFiX SOYA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 штаммдарының қоспасы 5,0х109КОЕ/см3-42.58%, N-1,49%, P2O5, K2O, MgO, CaO-3,57%, S-0,43%, Na (B, Co, Fe, Cu, Mn, Mo, Se, Zn, CI)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LEONEX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 органикалық заттар - 12%, суда еритін калий оксиді (K2O) - 2%, Барлығы (гумин және фульвоқышқылдары)) - 12%, pH – 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LIQUIFiX SOYA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 штаммдарының қоспасы 5,0х109КОЕ/см3-7,44%, В-2%, Со-0,1%, Fe-5,0%, Cu-2,0%, Mn-2,0%, Mo-1,95%, Se-0,1%, Zn-2,0%, CI-0,2%, (N, P2O2, K2O, MgO, CaO, S, Na)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Madram 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5% (K2O): 2.5% (Ca):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Mikrom 15-0-5+9 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15 %, К2О – 5 %, MgO – 9%, B – 0,1 %, Mn – 5 %, Zn- 4 %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MKP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 фосфаты - көбірек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Molibor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 - 2%, B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Monopotassium Phosphate (MKP) Horticultural Grade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K2O-34,3%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MULTICARE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3%, несепнәр азоты 3%, фосфор пентоксиді 21%, минералды және органикалық тотықтырғыштар, рН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Multicote™ Формула: Multicote 12-32-5+1,2MgO+ME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P2O5-32, K2O-5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Multicote™ Формула: Multicote 15-7-15+2MgO+ME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P2O5-7, K2O-15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Multicote™ Формула: Multicote 18-6-12+ME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P2O5-6, K2O-12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Nano Silica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NH2-15,6; SiO2-2,25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N-BALANCER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 B-9%, Mo-0.03%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NIKABOR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N-15,6%, CaO-26,1%, B-0,25%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NITARD GOLD 20-20-20 + 2MgO +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MgO-2%, B-0,0070%, Cu-0,0015%, Fe-0,0100%, Mn-0,0150%, Mo-0,0015%, Zn-0,0070%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NITROCA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- 8%, нитрат азоты (N-NO2) - 8%, суда еритін кальций оксиді (CaO) - 14%, суда еритін бор (В) - 0,6%, pH –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NITROGENO+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- 20%, несепнәр азоты (N-NH2) - 20%, суда еритін бор (B) - 1%, суда еритін мырыш (Zn) – 0,7%, pH –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NITROPLUS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- 18%, CaO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Novalon 03-07-37+2MgO+ME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P-7, K-37, MgO-2,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Novalon 13-40-13+ME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Novalon 19-19-19+2MgO+ME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P-19, K-19, MgO-2,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Novalon Foliar 09-12-40+0,5MgO+ME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P-12, K-40, MgO-0,5,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Novalon Foliar 10-45-15+0,5MgO+ME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P-45, K-15, MgO-0,5,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Novalon Foliar 20-20-20+0,5MgO+ME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MgO-0,5,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Novalon Foliar 29-11-11+0,5MgO+ME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N-29, N-11, K-11, MgO-0,5,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 SOP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 көбірек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 20:20 + BMZ (aa)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B-0,015, Mn-0,001, Zn-0,025, бос аминқышқылдарының массалық үлесі 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N.S.Z.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26 %, SO3 -13 %, Zn – 0,01 %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OLIGOMIX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B-6,21%, Cu-0,93%, Mn-8,80%, Zn-11,05%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PHOSFIK 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ангидриді 30%, калий оксиді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PHOSPOROOT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- 5%, несепнәр азоты (N-NH2) - 5%, жалпы фосфор пентоксиді (P2O5) - 35%, суда еритін мырыш (Zn) – 3%, pH –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PHYLEN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17,5%, органикалық азот 0,5%, амид азоты 7%, формальдегид 10%, магний оксиді 2,5%, күкірт оксиді 5%, органикалық көміртек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 10-46-0+5 SO3+ 0.5 Zn+ 0.6 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N-10,0%, NH4-10,0%, P2O5-46,0%, P2O5-44,0%, P2O5-45,0%, SO3-5,8%, Mn-0,6000%, Zn-0,5000%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PLANSTAR12 43+2MGO+7SO3+0.05CU+1MN+0.2ZN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P₂O₅-12%, N-43%, MgO-2%, SO3-7%, Cu-0,05%, Mn-1%, Zn-0,2%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PLANTAFIT GOLD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AMINO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N-0,8% органикалық азот – 8,2%, органикалық заттар – аминқышқылдарының қоспасы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BOR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B-10,0385%, теңіз балдыры сығындысы -3,6000%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CALCIUM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CaO-16,4%, теңіз балдыры сығындысы -0,9000%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FER 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PROTECT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NH2-3%, P2O5-26,9%, K2O-17,9%, B-0,0100%, Cu-0,0184%, Mn-0,0188%, Mo-0,0008%, Zn-0,0184%, органикалық заттар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ROOT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 NH4-1,0%, NH2-2,0%, органикалық азот-0,6%, P2O5-5,1%, K2O-3,2%, SO3-1,6%, Zn-0,1013%, органикалық заттар (амин қышқылдары мен витаминдердің сулы ерітіндідегі қоспасы)-220%.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SILICON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 NH2-3,9%, K2O-10,1%, SiO2-16,8%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SUPER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NH2-4,9%, P2O5-18,9%, K2O-4,9%, B-0,0130%, Cu-0,0189%, Mn-0,0242%, Mo-0,0082%, Zn-0,0257%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Формулы: Poly-Feed 10-52-10+ME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P2O5-52; K2O-10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Формулы: Poly-Feed 12-42-8+3MgO+ME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P2O5-42; K2O-8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Формулы: Poly-Feed 12-45-12+ME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P2O5-45; K2O-12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Формулы: Poly-Feed 12-9-34+3MgO+ME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P2O5-9; K2O-34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Формулы: Poly-Feed 16-8-24+ME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Формулы: Poly-Feed 18-14-18+2MgO+ME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P2O5-14, K2O-18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Формулы: Poly-Feed 18-18-18+ME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Формулы: Poly-Feed 20-10-20+ME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 Milat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- 120,2 г/л Азот (N) - 165,4 г/л Ca - 33,2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 React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 - 280 г/кг ЭДТА кальций динатрийлы - 220 г/кг аминқышқылдары - 200 г/кг Ca - 100 г/кг N - 100 г/кг Mg - 30 г/кг Na - 30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POTASHCA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- 8%, нитрат азоты (N-NO2) - 8%, суда еритін калий оксиді (K2O) - 7%, суда еритін кальций оксиді (CaO) - 15%, хлорид мөлшері - 0,38%, pH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POTATO 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 P2O5 - 25, K2O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Premiant Delta Ca, sl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Ca-9, 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Premiant Omega, sl.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Ca-8, Zn-3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Protec 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- 2,24 % w/v; Fe - 2,56 % w/v; Mn - 0,96 % w/v; Zn - 0,64 %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PUENTE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- 42%, жалпы азот (N) - 2%, органикалық көміртек - 18%, суда еритін калий оксиді (K2O) - 2%, pH –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10-10-40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10%, соның ішінде нитрат азоты (NO3) – 4%, амидті азот (NH2) – 4%, аммоний азоты (NH4) – 2%; Суда еритін фосфор пентоксиді (P2O5) – 10%; Суда еритін калий оксиді (K2O) – 40%; Хелатталған түрдегі темір (Fe) (EDTA) – 0,02%; марганец (Mn) хелатталған түрдегі (ЭДТА) – 0,01%; мырыш (Zn) хелатталған түрдегі (ЭДТА) – 0,002%; Хелат түріндегі мыс (Cu) (ЭДТА) – 0,002%; Суда еритін бор (B)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10-52-10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10%, соның ішінде, аммоний азоты (NH4) – 10%; Суда еритін фосфор пентоксиді (P2O5) – 52%; Суда еритін калий оксиді (K2O) – 10%; Хелатталған түрдегі темір (Fe) (EDTA) – 0,02%; марганец (Mn) хелатталған түрдегі (ЭДТА) – 0,01%; мырыш (Zn) хелатталған түрдегі (ЭДТА) – 0,002%; Хелат түріндегі мыс (Cu) (ЭДТА) – 0,002%; Суда еритін бор (B)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20%, соның ішінде, нитрат азоты (NO3) – 2%, амидті азот (NH2) – 14%, аммоний азоты (NH4) – 4%; Суда еритін фосфор пентоксиді (P2O5) – 20%; Суда еритін калий оксиді (K2O) – 20%; Хелатталған түрдегі темір (Fe) (EDTA) – 0,02%; марганец (Mn) хелатталған түрдегі (ЭДТА) – 0,01%; мырыш (Zn) хелатталған түрдегі (ЭДТА) – 0,002%; Хелат түріндегі мыс (Cu) (ЭДТА) – 0,002%; Суда еритін бор (B)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25-5-5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25%, соның ішінде амидті азот (NH2) – 12%, аммоний азоты (NH4) – 13%; Суда еритін фосфор пентоксиді (P2O5) – 5%; Суда еритін калий оксиді (K2O) – 5%; Хелатталған түрдегі темір (Fe) (EDTA) – 0,02%; марганец (Mn) хелатталған түрдегі (ЭДТА) – 0,01%; мырыш (Zn) хелатталған түрдегі (ЭДТА) – 0,002%; Хелат түріндегі мыс (Cu) (ЭДТА) – 0,002%; Суда еритін бор (B)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Boromax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 қышқылдары – 2%; Жалпы азот (N) – 3,2%; Суда еритін бор (В)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Radix Cal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- 14,00 % w/v; MgO - 2,80 % w/v; B - 0,14 % w/v; Mo - 0,07 % w/v; Co - 0,007 %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RADIX TIM FORTE+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N-3,72 % w/v, P2O5-11,08 % w/v, K2O-4,08 % w/v, Zn-0,50 % w/v, Mn-0,20 % w/v, B-0,20 % w/v, Mo-0,02 % w/v, Fe-0,09 % w/v, бос аминқышқылдары -5,76 %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 (несепнәр азотын қосқанда. %) - 15%, бор. % - 0,05%, суда еритін кальций, % - 12%, қалғаны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Антистрес аміно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 Fe-0,22, Mn-0,33, Zn-1,1, Сu-0,55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N-7,8, B-15,5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Старт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Р-24, Fe-0,22, Mn-0,33, Zn-1,1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Цинк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N-4,8, Zn-1,1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Root Promoter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 сығындысы (Seaweed extract) 200 г/л, Органикалық зат (Organic matter) 80 г/л, Р2О5 есебінде фосфор 25 г/л, К2О есебінде калий 60 г/л, Азот (N) барлығы 60 г/л Zn 2 г/л, B 1,8 г/л, Fe 1,4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SALIFORT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K2O-47; P2O5-24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Seafun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(P2O5)≥ 30 г/л, калий (K2O)≥ 60 г/л, азот (N)≥ 90 г/л, теңіз балдыры сығындысы (Organic Matter)≥ 150 г/л, альгин қышқылы (Аlginic Acid))≥ 14 г/л, EDTA- Fe 16 г/л, EDTA-Cu 8 г/л, EDTA- Zn 12 г/л, EDTA- Mn 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Searent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Альгин қышқылы - 37,38 г/кг Аминқышқылдары - 5,6 г/кг, органикалық зат - 43,8 г/кг N - 1,49 г/кг К2О - 20,64 г/кг Са - 0,26 г/кг Mg - 0,58 г/кг B - 0,56 г/кг Zn - 0,53 г/кг Fe - 0,64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Searole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Альгин қышқылы -196,55 г/л, органикалық зат - 508,76 г/л К2О - 118,29 г/л N - 0,52 г/л Са - 0,05 г/л Mg - 0,1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Seaweed Boron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бор B2O3≥200 г/л, Жалпы азот (N)≥40 г/л, Теңіз балдыры сығындысы ≥200 г/л, Органикалық заттар г/л, қалғаны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SEAWEED FERTILIZER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P2O5-7, K2O-18, қоңыр балдырлардың сығындысы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Seawinner 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жүйесінің белсенді дамуына арналған органоминералды кешен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Seedspor-C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Mycorrhiza propagules 100 колоний/мл, Trichoderma &gt;1*10^8 спор/мл, бактерийлер Bacillus subtilis, Bacillus megaterium &gt;2*10^8 спор/мл, Fe-2% Zn-0,5%, KO2, P2O5, MgO, CaО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Seedspor-S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Mycorrhiza propagules 20 колоний/мл, Trichoderma &gt;2*10^7 спор/мл, бактерийлер Bacillus subtilis, Bacillus megaterium &gt;4*10^7 спор/мл, Fe-2% Zn-0,5% KO2, P2O5, MgO, CaО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Seedspor-W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Mycorrhiza propagules 10 колоний/мл, Trichoderma &gt;1*10^7 спор/мл бактерийлер Bacillus subtilis, Bacillus megaterium &gt;2*10^7 спор/мл, Fe-2% Zn-0,5% KO2, P2O5, MgO, CaО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SHADOR 0+20+33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P-20%, K-33%, MgO-1%, S-7.5%, Zn-0.03%, B-0.0019%, B-1.4%, Mn-0.14%, Cu-0.005%,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SHADOR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MgO-1%, S-2.5%, Fe-0.1% ХЕЛАТИРОВЫННЫЙ, Zn-0.03%, B-0.03%, Mn-0.05%, Cu-0.005%, Mo-0.005%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SICOGREEN-B Economy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MgO-2%,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Sicogreen-L Amino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амин қышқылдары -766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SICOGREEN-L super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N-6,5%, P-25%, K-6,5%,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SICOGREEN-P Economy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P-42%, K-10%, MgO-3%,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SIDERMA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P205: 2%, K20: 18%, B: 0.2%; Si: 14%, полисахаридтер: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Silacid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SiO2: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SINERGON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 6%, Көміртек – 25,2 %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Комплексное удобрение </w:t>
            </w:r>
          </w:p>
          <w:p>
            <w:pPr>
              <w:spacing w:after="20"/>
              <w:ind w:left="20"/>
              <w:jc w:val="both"/>
            </w:pPr>
            <w:r>
              <w:rPr>
                <w:rFonts w:ascii="Times New Roman"/>
                <w:b w:val="false"/>
                <w:i w:val="false"/>
                <w:color w:val="000000"/>
                <w:sz w:val="20"/>
              </w:rPr>
              <w:t>
"Smart Start NP"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18-P67,21-K 0,35-S 13,35 -Ca 0,15- Mg 0,45-Fe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Start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еселенген суперфосфат, суперфосфат, N 3.8-P 33-K 0.1-S 2.3-Ca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SOYAGOLD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2,7% м/м, органикалық азот (N)-1,7% м/м, несепнәр азоты (N)-0,8 м/м, аммиак азоты (N) 0,2% м/м, органикалық заттар-16% м/м, органикалық көміртек-9% м/м/м, органикалық көміртек-9% су-солды м/м/моль, м/м, суда еритін кобальт (Ко)-1,5% м/м, бос аминқышқылдары-2% м/м, рН 7,3-8,3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N-8,148, C-10,103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Spreybac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P2O5-1%, B-0,1%,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SPRINTALGA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12%, органикалық азот 3,4%, амидтік азот 8,6%, органикалық заттар 20,5%, балдыр суспензиясы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STARTERMn PLATINUM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 B - 0,3%, Cu - 0,3%, Mn - 5%, Mo - 0,05%, Zn - 3%, SO3 - 11,5%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flower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Ascophillum nodosum теңіз балдыры сығындысы: 5%, суда еритін фосфор (P2O5)-10%, маннитол-0,3%, суда еритін калий (K2O)-6,5% жалпы азот (N)-0,5%, суда еритін бор (B)-0,5% иде-0, 0,5% суда еритін ерітінді мырыш молибден (Mo)-0,5%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Growth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Ascophyllum nodosum балдыр сығындысы: 5%, жалпы азот (N): 8,3%, нитрат азоты (N): 8,3%, суда еритін фосфор (P2O5): 8,3%, суда еритін калий (K2O): 8,3 %, темір (Fe), ЭДТА хелаты: 0,03%, суда еритін марганец (Mn): 0,02%, суда еритін молибден (Mo): 0,001%, марганец (Mn), ЭДТА хелаты: 0,02%, суда еритін бор (B): 0,03%, суда еритін мырыш (Zn): 0,01%, суда еритін мыс (Cu):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Ascophyllum nodosum балдыр сығындысы: 10% Бос аминқышқылдары: 4% Жалпы азот (N): 2% несепнәр азоты (N): 0,6% Органикалық азот (N): 1,4% Суда еритін фосфор (P2O5): 8% Суда еритін калий (K2O): 7% Суда еритін бор (B): 0,15% Суда еритін молибден (Mo):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universal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Ascophyllum nodosum балдыры сығындысы: 15% Жалпы азот (N): 5,6% несепнәр азоты (N): 5% органикалық азот (N): 0,6% магний (MgO), EDTA хелаты: 0,2% темір (Fe), хелат: 1% Марганец (Mn), хелат: 0,5% мырыш (Zn), хелат: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Yield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Ascophyllum nodosum теңіз балдыры сығындысы: 12%, бос аминқышқылдары: 6%, жалпы азот (N): 6%, несепнәр азоты (N): 3,8%, органикалық азот (N): 2,2%, фосфор (P2O5): 4%, калий (K2O5) PA: 4%, калий (K2O) D:Fe: 0,5%, марганец (Mn) хелаты ЭДТА: 0,5%, мырыш (Zn) хелаты ЭДТА: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STOLLER ENERGY (СТОЛЛЕР ЭНЕРДЖИ)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Zn-2; Mn-1; амин қышқылдары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SUGAR MOVER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B-4%, Cu-0.15%, Mo-0.015%, Zn-4%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TALETE/ ТАЛЕТЕ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- 5,0%; K2O – 6,0%; C – 7,5%; Mn – 0,2%; Zn –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TECAMIN 31/ ТЕКАМИН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 -33% азот-9%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TECAMIN VIGOR/Текамин Вигор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P2O5-18, K2O-0, теңіз балдыры сығындысы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TECNOGEL AMINO 10-25-10/ТЕКНОГЕЛЬ АМИНО 10-25-10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2,4%, азот – 10,0%, фосфор – 25,0%, калий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TECNOGEL AMINO 10-50-10/ТЕКНОГЕЛЬ АМИНО 10-50-10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- 2,4%, азот - 10,0%, фосфор - 50,0%, калий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TECNOGEL AMINO 15-15-15/ТЕКНОГЕЛЬ АМИНО 15-15-15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- 2,4%, азот - 15,0%, фосфор - 15,0%, калий - 15,0%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TECNOGEL AMINO 25-8-10/ТЕКНОГЕЛЬ АМИНО 25-8-10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- 2,4%, азот - 25,0%, фосфор - 8,0%, калий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TECNOGEL AMINO 8-4-28/ТЕКНОГЕЛЬ АМИНО 8-4-28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- 2,4%, азот - 8,0%, фосфор - 4,0%, калий - 28,0%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TECNOPHYT PH+/ Текнофит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Полигидрокси-карбон қышқылдары - 20%, (этилендиокси) диметанол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 ORGANICO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заттар-48%, органикалық көміртегі-17%, жалпы азот (N) - 1%, суда еритін калий оксиді (K2O) - 2%, pH –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 Zinc Max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7,0%, фосфор 16,0%, кобальт 0,6%, молибден 2,5%, бор 3%, мырыш 5,0%, күкірт 1,5%, амин қышқылдары, фосфиттер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TricoBest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 7% Trichoderma harzianum, IABTH01: 2x107 UFC*/г штаммы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- 3%, MgO- 7%, Zn- 2%, Mo-0,05%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TRIPLE POWER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- 20%, жалпы азот (N) - 7%, органикалық азот - 0,5%, несепнәр азоты (N-NH2) - 7%, жалпы фосфор пентоксиді (P2O5) - 7%, суда еритін фосфор пентооксиді (P2O5, суда ерігіш оксиді - оксид-қышқыл) (K2O) - 7%, рН - 5-7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VIGOR COMPLEX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CaO-7. MgO-2. Zn-1. B-0,1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VIGOR SEED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0.8%, Zn 1.2%, маннитол 0,1%, қоңыр балдырлар сығындысы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Vigortem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6,1 % (P2O5): 15% (K2O): 12,4% Fe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Bio Aminoplant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қышқылы-141,3 г/л, азот 22,6, фосфор 22,6, калий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Bio Vita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4.1%, Mn: 3.0%, Fe: 0.5%, Zn: 0.5%, SO3: 5.7%, фитогормондарға негізделген Ascophyllum nodosum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Boron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P2O5-13, B-7,7, Cu-0,05, Fe-0,1, Mn-0,05, Zn-0,05,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Calcium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CaO-15; MgO-2; B-0,05; Cu-0,05; Fe-0,05; Mn-0,1; Zn-0,02;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Terios Universal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N-7,5; P2O5-10,7; SO3-7,5; Cu-1,77; Mn-1,1; Zn-1,79; Mo-0,36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Universal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N-11,4, P2O5-11,4, K2O-8,6, B-0,71, Cu-0,015, Fe-0,031, Mn-0,026, Co-0,0006, Zn-0,71, Mo-0,002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Zinc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Zn-8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YaraAmplix Optinue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15%, Mn- 1%, Zn – 1%, K2О-3%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YaraLiva CALCINIT </w:t>
            </w:r>
          </w:p>
          <w:p>
            <w:pPr>
              <w:spacing w:after="20"/>
              <w:ind w:left="20"/>
              <w:jc w:val="both"/>
            </w:pPr>
            <w:r>
              <w:rPr>
                <w:rFonts w:ascii="Times New Roman"/>
                <w:b w:val="false"/>
                <w:i w:val="false"/>
                <w:color w:val="000000"/>
                <w:sz w:val="20"/>
              </w:rPr>
              <w:t>
(кальций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N- 15,5, NH4-1,1, NO3-14,4, CaO-26,5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Complex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N-NO3-5%, N-NH4-7%, P2O5-11%, K2O-18%, MgO-2,7%, SO3-20%, B-0,015%, Fe-0,2%, Mn-0,02%,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Cropcare 11-11-21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NO3-4,4%, NH4-6,6%, P2O5-10,5%, K2O-21,2%, MgO-2,6%, SO3-25%, B-0,05%, Cu-0,03%, Fe-0,08%, Mn-0,25%, Mo-0,002%, Zn-0,04%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Cropcare NPK (Mg S) 8-11-23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NO3-2,6%, NH4-5,4%, P2O5-11,4%, K2O-22,9%, MgO-4,2%, SO3-29,3%, B-0,05%, Cu-0,05%, Mn-0,25%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Calcinit (calcium nitrate)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NH4-1,1, NO3-14,4, CaO-26,5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 K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N-13,5%, NO3-13,5%, K2O-45,5%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Red 12-12-36+1+TE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SO3-2,5,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Special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NH4-3,3, NO3-4,9, Nкарб-9,8, P2O5-18, K2O-18, MgO-3, SO3-5,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Yellow 13-40-13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NH4-8,6, NO3-4,4, P2O5-40, K2O-13,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 SOP</w:t>
            </w:r>
          </w:p>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S-18%, SO3-45%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SUPER FK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P2O-18,8, K2O- 6,3, Na2O-5,8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ACTISIL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Si-0,5, Ca-2,5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BORTRAC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N-4,7, B-11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GRAMITREL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 Mg-9,15%, Cu-3%, Mn-9,1%, Zn-4,9%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Hydromag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 Mg-19,9 %, MgO-33,1%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Mantrac Pro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N-3,8%, Mn-27,4%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MOLYTRAC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P2O5-15,3, Mo-15,3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YaraVitaTMBioNUE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15%, Mn- 1%, Zn – 1%, K2О-3%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ZINTRAC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Zn-40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ZINCELLI B-PLUS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 суда еритін бор (В) - 0,6%, суда еритін молибден (Мо) - 0,3%, суда еритін мырыш (Zn) - 8% (ЭДТА хелатталған), pH –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 М40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органикалық заттар -35%, N-1%', P-0,1%, K-2,5%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Агрифул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сығындысы - 25%; Органикалық зат -45%; N - 4,5%; Р - 1%; К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Агрифул Антисоль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 – 37%; Гумин сығындылары (фульвоқышқылдары)-18%; N - 9%; Ca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БИОНЕКС-КЕМИ ЖИДКИЙ марки 10:10:10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P2O5 – 10%; K2O – 10%; S – 0,04%; В – 0,01%; Cu – 0,02%; Zn – 0,01%; Mn – 0,01%; Mo – 0,002%; Cо – 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БИОНЕКС-КЕМИ ПРОФИ марка 35:1:1,5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35%; P2O5 – 1%; K2O – 1,5%; Mg – 0,7%; S – 6%; В – 0,025%; Fe – 0,01%; Cu – 0,01%; Mn – 0,01%; Mo – 0,005%; Co – 0,001%; Zn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БИОНЕКС-КЕМИ ПРОФИ марка 40:1,5:2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40%; P2O5 – 1,5%; K2O – 2%; Mg – 0,7%; S – 2%; В – 0,025%; Fe – 0,01%; Cu – 0,01%; Mn – 0,01%; Mo – 0,005%; Co – 0,001%; Zn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БИОНЕКС КЕМИ РАСТВОРИМЫЙ марка 2:40:27+1,2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P2O5 – 40%; K2O – 27%; Mg – 1,2%; S – 4%; В – 0,025%; Fe – 0,01%; Cu – 0,01%; Zn – 0,01%; Mn – 0,01%; Mo – 0,005%; Co – 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БОГАТЫЙ марка 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натрий тұздары - 2,5%; N – 5%; P2O5 – 6%; K2O – 9%; B – 0,7%; Mo – 0,005%; Co – 0,002%; Cu – 0,01%; Zn – 0,01%; Mn – 0,05%; Ni – 0,002%; Cr – 0,0006%; S –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БОРОГУМ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натрий тұздары – 3%; B –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БОРОГУМ ЭКСТРА Mo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натрий тұздары – 3%; B – 7%; Mo – 3%; S – 0,05%; Co – 0,002%; Cu – 0,01%; Zn – 0,01%; Mn – 0,04%; Ni – 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БОРОГУМ ЭКСТРА Комплексный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Гуминовых кислот натриевые соли – 1%; B – 4%; Mo – 0,05%; S – 0,17%; Co – 0,005%; Cu – 0,2%; Zn – 0,01%; Mn – 0,02%; Ni – 0,001%; Fe –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БОРО-Н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қолжетімді бор (B) – 150 г/л (11%), амин азоты (N) – 51 г/л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ГУМИ ГУМИ-20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 P2O5 – 1,5%; K2O – 2%; Гумин қышқылдары натрий тұздары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Агрохимикалық Микрополидок Моно, Микрополидок Моно Темір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–13,3%; марганец (Mn) 1,0%; Темір (Fe) 15,0%; глицин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Агрохимикалық Микрополидок Моно, Микрополидок Моно Кальций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–13,0%; Кальций (Са) 14,0%; глицин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Микрополидок Моно, Микрополидок Моно Магний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19,1%; Магний (Мг) 14,0%; глицин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Агрохимикалық Микрополидок Моно, Микрополидок Моно Медь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–15,0 %; Фосфор (P2O5) 3,3 % мыс (Cu) 14,0 %; Марганец (Mn) 1,0 %; глицин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Агрохимикалық Микрополидок Моно, Микрополидок Моно Молибден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- 10,3, фосфор-3,3, бор-1,5, молибден-8,5, глицин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Агрохимикалық Микрополидок Моно, Микрополидок Моно Сера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–7,4 % Күкірт (SO3) –14,0 %; глицин - 10,0 %;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Агрохимиялық минералды тыңайтқыштар Фолирус О: Фолирус Бор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B-150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Агрохимиялық минералды тыңайтқыштар Фолирус О: Фолирус Цинк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Zn-150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ПАНЧ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 қышқылдары, N, P2O5, K2O,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аммиак селитрасы маркалы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Агрохимикалық Ультрамаг</w:t>
            </w:r>
          </w:p>
          <w:p>
            <w:pPr>
              <w:spacing w:after="20"/>
              <w:ind w:left="20"/>
              <w:jc w:val="both"/>
            </w:pPr>
            <w:r>
              <w:rPr>
                <w:rFonts w:ascii="Times New Roman"/>
                <w:b w:val="false"/>
                <w:i w:val="false"/>
                <w:color w:val="000000"/>
                <w:sz w:val="20"/>
              </w:rPr>
              <w:t>
Супер Сера - 900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SO3-70,0, N-5,0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ФЕРТИКС (А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MgO, SO3, Cu, Fe, Mn, Mo, Zn, Ti, B, Na2O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ФЕРТИКС (Б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MgO, SO3, Cu, Fe, Mn, Mo, Zn, Ti, B, Na2O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Фолирус Лиственное: Фолирус Дуо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Органикалық - 788.9, N-45.1, P-22.5, K-22.5, Cu-2.8, Fe-0.2,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Фолирус Универсал: Фолирус Универсал 15:39:15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P-39, K-15, Mn-0.04, Cu-0.01, Fe-0.08, B-0.03, Zn-0.02, Mo-0.004, Глицин-0.7, L-глутамин-0.2, L-аргинин-0.05, L-валин-0.03, L-триптофан-0.02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Фолирус Универсал: Фолирус Универсал 20:20:20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N-20, P-20, K-20, Mg-0.2, Mn-0.04, Cu-0.01, Fe-0.08, B-0.03, Zn-0.02, Mo-0.004, Глицин-1.4, L-глутамин-0.4, L-аргинин-0.1, L-валин-0.06, L-триптофан-0.04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Фолирус Универсал: Фолирус Универсал 5:23:35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N-5, P-23, K-35, Mg-0.1, Mn-0.04, Cu-0.01, Fe-0.08, B-0.03, Zn-0.02, Mo-0.004, Глицин-0.7, L-глутамин-0.2, L-аргинин-0.05, L-валин-0.03, L-триптофан-0.02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Фолирус Эликсир: Фолирус Эликсир Мультимикс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N-156%, P-104%, Mg-14.3%, Mn-10.4%, Cu-15.6%, Fe-1.3%, B-11.7%, Zn-13%, Mo-0.02%, Co-0.08%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 тыңайтқыш coten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N-42, N-NH2-42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Азофоска (нитроаммофоска) NPK (MOP) 16:16:16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АМИНОМАКС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9%, органикалық азот: 3,2%, бос аминқышқылдары: 10%, рН (1% ерітінді)):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Аминомакс көкөніс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2%, органикалық азот 2%, фульвоқышқылдар 20%, бос қышқылдар 6%, жалпы қарашірік сығындысы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сұйылтылған аммиак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сұйылтылған аммиак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Аммиак-99,6-99,9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сұйылтылған аммиак Ак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кальций нитраты А Премиум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кальций нитраты, В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кальций нитраты, Д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Р-46%, MgO-2,0%, S-2,0%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N-10-12, P-46-52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12:52+BMZ (aa)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B-0,015, Mn-0,001, Zn-0,025, бос аминқышқылдарының массалық үлесі -0,125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Zn-0,21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Қоспасыз және микроэлементтер қосылған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 қосылмаған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жоғары сорт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10:33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10:36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10:39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10-46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10:46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11:42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12:39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Mila Complex хлорсыз кешенді минералды тыңайтқыш 12-11-18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P2O5-11, K2O-18, MgO-2,7, SO3-20, B- 0,015, Mn-0,02,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г/л гумин қышқылдары, калий тұздары (фульвоқышқылдар, флавоноидтар, фитостеролдар, каротиноидтар, амин қышқылдары, витаминдер, гуминдер, липидтер, наноөлшемді көміртегі)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Витазим (Vitazyme)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Винасса, балдырлар сығындысы, су - 99% дикалий оксиді, темір хелаты Fe-EDTA, мыс хелаты Cu-EDTA, мырыш хелаты Zn-EDTA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тыңайтқышының 12:8:31+2MgO+МЭ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 MgO-2,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13:40:13+МЭ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12:8:31+2MgO+МЭ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 MgO-2,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12:8:31+2MgO+МЭ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K-31+2MgO+МЭ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13:40:13+МЭ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13:40:13+ МЭ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 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15:15:30 +1,5 MgO +МЭ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K-30, MgO-1,5,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18:18:18 + 3MgO + МЭ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MgO-3,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20:20:20+МЭ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3:11:38+3MgО+МЭ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 MgO-2, B-0,02,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3:11:38+3MgО +МЭ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 + 3MgO + 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6:14:35+2MgO+MЭ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K-35, MgO-2,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"Акварин" суда еритін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P-11%, K-30%, MgO-4,0%, S-3,0%, Fe (ДТПА)- 0,054%,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"Акварин" суда еритін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MgO-2,0%, S-1,5%,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"Акварин" суда еритін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P-41%, K-13%,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"Акварин" суда еритін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MgO-1,7%, S-1,5%,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"Акварин" суда еритін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P-5%, K-30%, MgO-1,7%, S-1,3%,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"Акварин" суда еритін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P-5%, K-25%, MgO-2,0%, S-8,0%,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"Акварин" суда еритін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P-6%, K-20%, MgO-1,5%, S-1,4%, Fe (ДТПА)-0,054%, Zn (ЭДТА)-0,014%, Cu (ЭДТА)-0,01%, Mn (ЭДТА) - 0,042%,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"Акварин" суда еритін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P-8%, K-8%, MgO-1,5 %, S - 9,0%,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"Акварин" суда еритін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P-5%, K-10%, MgO-1,5%, S-8,4%,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"Акварин" суда еритін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P-10%, K-28%, MgO-2,5%, S-1,5%,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"Акварин" суда еритін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 MgO-3,0%, S-9,0%,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"Акварин" суда еритін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P-12%, K-36%, MgO-2,0%, S-4,0%,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"Акварин" суда еритін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"Акварин" суда еритін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P-12%, K-35%, MgO-1,0%, S-0,7%,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"Акварин" суда еритін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K-35%, MgO-4,0%, S-9,0%,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"Акварин" суда еритін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P-12%, K-33%, MgO-3,0%, S-7,0%,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15:15:30+1,5MgO+МЭ;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P2O5-15, K2O-30, MgO-1,5, B-0,02,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12:8:31+2MgO+MЭ маркалары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 MgO-2, B-0,02, Сu-0,005,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13:40:13+МЭ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B-0,02, Сu-0,005,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18:18:18+3MgO+МЭ маркалары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MgO-3, B-0,02,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18:18:18+3MgO+МЭ маркалары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S-2,5, MgO-3, B-0,02, Cu-0,005, Mn-0,05, Zn-0,01, Fe-0,07, Mo-0,0064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20:20:20+МЭ маркалары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20:20:20+МЭ маркалары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3:11:38+3MgO+МЭ маркалары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 MgO-3, В-0,025, Cu-0,01, Mn 0,05, Zn-0,025,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3:11:38+4MgO+МЭ маркалары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 MgO-4, В-0,025, Cu-0,01, Mn 0,05, Zn-0,025,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6:14:35+2MgO+МЭ маркалары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K-35+2MgO+МЭ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6:14:35+2MgO+МЭ маркалары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K-35, S-7, MgO-2, B-0,02,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кешенді минералды тыңайтқыш "Акварин"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3:11:38+3,0+9,0 (N:P:K+MgO+S+м/э)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кешенді минералды тыңайтқыш "Акварин"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20:20:20+1,7+1,5 (N:P:K+MgO+S+м/э)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кешенді минералды тыңайтқыш "Акварин"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13:41:13+0+0 (N:P:K+MgO+S+м/э)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Актив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12%, фульвоқышқылдары 2%, органикалық төмен молекулалы қышқылдар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Калия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 20% маркалы Гумат калий "Суфлер"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гумат-40%, К2О-3,0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Сахалинский" ВР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заттардың массалық үлесі - кемінде 5,5%, жалпы калийдің (K2O) массалық үлесі - 0,85% -дан кем емес, күкірттің массалық үлесі - 0,002% -дан көп емес, темірдің массалық үлесі - 0,144% -дан көп емес, жалпы калийдің массалық үлесі, массалық үлесі -22% -дан көп емес, массасы 20% -дан аспайды. магний - 0,0205% артық емес, мыстың массалық үлесі – 0,001%-дан көп емес, жалпы азоттың массалық үлесі – 0,1%-дан көп емес, жалпы фосфордың массалық үлесі, P2O5 бойынша – 0,1%-дан көп емес, мырыштың массалық үлесі – 0,001%-дан көп емес, натрий – 0,001%-дан көп емес, натрий – оксид – 0,0%-дан көп емес. 0,345%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Сахалинский" ВР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заттардың массалық үлесі - кемінде 11%, органикалық заттардағы гумин қышқылдарының массалық үлесі - 50% -дан кем емес, дисперсия (торы 100 мкм електен қалған қалдық үлесі) - 1% -дан көп емес, жалпы калийдің массалық үлесі (K2O) - p1% -дан кем емес, p1.5% ерітінді. дайындық - 9,0-10,5 бірлік, күкірттің массалық үлесі – 0,002%-дан аспайды, темірдің массалық үлесі – 0,288%-дан аспайды, жалпы калийдің массалық үлесі, K2O есебімен – 2,45%-дан аспайды, магнийдің массалық үлесі – 0,041%-дан көп емес, мыстың массалық үлесі – жалпы массалық үлесі – 0,01%-дан аспайды. 0,2%-дан астам, P2O5 ретінде есептелген жалпы фосфордың массалық үлесі – 0,1%-дан көп емес, мырыштың – 0,001%-дан көп емес, натрий – 0,34%-дан көп емес, кальций оксиді – 0,69%-дан көп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Сахалинский" ВР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заттардың массалық үлесі - кемінде 1,3%, жалпы калийдің массалық үлесі (K2O) - 0,2% -дан кем емес, күкірттің массалық үлесі - 0,002% -дан көп емес, темірдің массалық үлесі - 0,048% -дан көп емес, жалпы калийдің массалық үлесі, массалық үлесі K230% -дан көп емес. магний - артық емес 0,0068%, мыстың массалық үлесі – 0,001%-дан көп емес, жалпы азоттың массалық үлесі – 0,033%-дан көп емес, жалпы фосфордың массалық үлесі, P2O5 бойынша – 0,1%-дан көп емес, мырыштың массалық үлесі – 0,001%-дан көп емес, натрий – 0,5%-дан көп емес, оксид – 0,7%-дан көп емес. 0,115%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Сахалинский" ВР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заттардың массалық үлесі - кемінде 2,7%, жалпы калийдің массалық үлесі (K2O) - 0,4% -дан кем емес, күкірттің массалық үлесі - 0,002% -дан көп емес, темірдің массалық үлесі - 0,072% -дан көп емес, жалпы калийдің массалық үлесі, массалық үлесі - K20% -дан көп емес. магний - артық емес 0,0103%, мыстың массалық үлесі - 0,001% артық емес, жалпы азоттың массалық үлесі - 0,05% артық емес, жалпы фосфордың массалық үлесі, P2O5 бойынша - 0,1% артық емес, мырыштың массалық үлесі - 0,001% артық емес, натрий - 0,08% көп емес, оксид - 0,05% көп емес. 0,1725%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тыңайтқыш бренді F-100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қышқылы 12-14, P-8,5, K-8, N-3,2, MG-0,5, B-0,55, ЭДТА F6%-4, ЭДТА Cu 11%-0,4, ЭДТА Zn 11%-0,8, ЭДТА Mn 13%-0,4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 минералды тыңайтқыштар Фолирус Х маркалы: Фолирус Актив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N-354, Mg-19.7, Mn-13.1, Cu-2.6, Fe-2.6, B-2.6, Zn-0.13, Mo-0.07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 минералды тыңайтқыштар Фолирус Х маркалы: Фолирус Макси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N-146, P-48.7, K-73, Mg-2.4, S-74.8, Mn-0.12, Cu-0.12, Fe-0.12, B-0.24, Zn-0.06, Mo-0.06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 минералды тыңайтқыштар Фолирус Х маркалы: Фолирус Премиум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N-126.6, P-126.6, K-126.6, Mg-0.13, Mn-0.13, Cu-0.13, Fe-0.13, B-0.26, Zn-0.08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 минералды тыңайтқыштар Фолирус Х маркалы: Фолирус Стимул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N-73, P-146, K-73, Mg-0.12, Mn-0.12, Cu-0.12, Fe-0.12, B-0.12, Zn-0.61, Mo-0.06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бор тыңайтқышы "BORON"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B-9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гуминді тыңайтқыш "Белый жемчуг"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органическое вещество-46,5г/л, гуминовые кислоты-38,9г/л, фульвокислоты-7,6г/л, N-0,14г/л, P-16,7г/л, K-29,8г/л, Fe-312мг/л, Ca-5670мг/л, Mg-671мг/л, Co-0,051мг/л, Zn-0,23мг/л, Cu-0,30мг/л, Mn-31,4мг/л, Mo-0,10мг/л, Si-631мг/л, сухой остаток-84г/л, зола-55,8%, рН-7,2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 микротыңайтқыш "Silver Mix"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(Ag) -0,3±0,1; Азот (N) -0,46±0,1; Бор (В) -0,33±0,1; Мыс (Cu) -0,45±0,1; Мырыш (Zn) -0,8±0,3; Марганец (Mn) -0,8±0,2; Молибден (Мо) -0,1±0,04; Кобальт (Co)-0,03±0,01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белгісінің сұйық кешенді микротыңайтқышы "ЗероМакс 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Коллоидное серебро 500 мг/л + полигексаметиленбигуанид гидрохлорида 100 мг/л Фосфор (Р202) - 3,7%, Калий (K20) - 5,8%, Молибден (Мо) -0,13%, Селен (Se) - 0,043 мг/дм3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"Диформа БорМолибден" маркалы "Волски Диформы" сұйық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B-7,5, Mo-3,0, N-4,9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белгісінің сұйық кешенді микротыңайтқышы "Волски Диформы" "Марганец-Цинк"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Mn-4,4, Zn-2,2, N-0,81, SO3-9,1, P2O5-0,49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Микрокомплекс" маркалы "Микромак" сұйық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Cu-2,87, Zn-2,62, MgO-1,85, Ni-0,013, Li-0,043, Co-0,19, Fe-0,36, Mn-0,255, SО3-11,12, К2O-3,25, Cr-0,088, Mo-0,54, B-0,35, V-0,076, Se-0,01, Р2О5-0,407, N-4,22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"Волски Микрокомплекс" маркалы "Микроэл" сұйық кешенді минералды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0,6, Zn: 1,3, В: 0,15, Mn: 0,31, Fe: 0,3, Mo: 0,2, Со: 0,08, Se:0,009, Cr:0,001, Ni: 0,006, Li: 0,04, N: 0,4, K2О: 0,03, SО3:5,7, MgО: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Микрокомплекс" маркалы "Микроэл" сұйық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Cu-0,57, Zn-1,21, MgO-1,307, Ni-0,006, Li-0,037, Co-0,075, Fe-0,27, Mn-0,31, SО3-5,86, K2O-0,028, Mo-0,12, B-0,14, N-0,47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"Волски Микрокомплекс" маркалы "Экомак" сұйық кешенді минералды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Р2О5-4,0, К2О-2,0, МgO-0,8, SO3-4,1, Zn-0,99, Cu-0,96, Mo-0,10, Mn-0,62, Co-0,19, Fe-0,23, B-0,39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 маркалы "Страда N" сұйық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N-24,0, P2O5-1,7, K2O-2,3, SO3-1,4, MgO-0,12, Mn-0,06, Zn-0,11, В-0,016, Mo-0,04, Fe-0,028, Cu-0,05, Co-0,008, Se-0,0015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 маркалы "Страда К" сұйық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Cu-0,005, Zn-0,005, В-0,009, Mn-0,19, Fe-0,02, Mo-0,001, Со-0,001, Se-0,001, N-4, P2O5-5, K2O-12, SO3-3,5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 маркалы "Страда К" сұйық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 P2O5-4,7, K2O-11,0, SO3-3,4, Mn-0,21, Zn-0,0048, В-0,01, Mo-0,001, Fe-0,016, Cu-0,0048, Co-0,001, Se-0,001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 маркалы "Страда Р" сұйық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Cu-0,07, Zn-0,16, В-0,02, Mn-0,05, Fe-0,07, Mo-0,05, Со-0,01, Se-0,002, N-5, P2O5-20, K2O-5, SO3-0,8, MgО-0,18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 маркалы "Страда Р" сұйық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 P2O5-18,0, K2O-4,8, SO3-0,9, MgO-0,19, Mn-0,057, Zn-0,17, В-0,02, Mo-0,055, Fe-0,08, Cu-0,08, Co-0,01, Se-0,0016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 минералды тыңайтқыш (СКТ)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Р-37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"Экомак"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- 2,0, Р2О5 - 4,0, К2О - 2,0, МgO - 0,8, SO3 - 4,1, Zn - 0,99, Cu - 0,96, Mo - 0,10, Mn - 0,62, Co - 0,19, Fe - 0,23, B - 0,39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Моноформы" маркалы "Волски Моно-Железо" сұйық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Fe-8,8, N-5,0, P2O5-3,0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Моноформы" маркалы "Волски Моно-Цинк" сұйық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Zn-5,8, N-4,7, P2O5-1,9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"PlantoBor"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–10,5% кем емес, Азот –3,5%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"ВИТАНОЛЛ" маркалы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SO3-9. Mg-0.05. B-0.03. CU-0.03. Mn-0.03. Zn-0.03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"ВИТАНОЛЛ" маркалы NP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P2O5-27, SO3-9, Mg-0.05, B-0.03, Cu-0.03, Mn-0.03, Zn-0.03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"ВИТАНОЛЛ" маркалы 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P2O5-15, K2O-18, SO3-0.05, Mg-0.05, B-0.03, Cu-0.03, Mn-0.03, Zn-0.03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Моноформы" маркалы "Волски Моно-Бор" сұйық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B-9,0, N-4,0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Моноформы" маркалы "Волски Моно-Цинк" сұйық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- 5,8, N - 4,7, P2O5 - 1,9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Моноформы" маркалы "Волски Моно-Цинк" сұйық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Zn-6,1, N-5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"ЕВРО КАС+S"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"ЕВРО КАС+S"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N- 27-29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"ЕВРО КАС+S"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 минералды тыңайтқыш Лайф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B-150; N-50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ЛАЙФ маркалы сұйық минералды тыңайтқыш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37,1 г/л, Фосфор 45,5 г/л, Калий 109,2 г/л, Магний 3,5 г/л, Железо 0,42 г/л, Медь 0,84 г/л, Цинк 0,56 г/л, Марганец 0,56 г/л, Молибден 0,105 г/л, Кобальт 0,14 г/л, Сера 31,5 г/л, Селен 0,021 г/л, Бор 0,14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тыңайтқыш 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N-28-34, K2O-0,052, SO3-0,046, Fe-0,04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нитраты (калий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N-13,6, K2O-46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калий сульфаты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K2O-53,0 S-18,0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калий сульфаты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 (экспорт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 түйіршіктелген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 сорты: түйіршіктелген, 1-ші сорт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 Abocol CN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N-NO3-14,4, CaO-26,5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Карбамид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 BMZ (aa)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B-0,015, Mn-0,001, Zn-0,025, бос амин қышқылдарының массалық үлесі -0,125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Карбамид+ВCMZ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B-0,02, Cu-0,03,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Б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Б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Б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Б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Кафом: Ca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 P2O5-20%, K2O-5%, Ca-5%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Кафом: Cu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P2O5-15%, K2O-15%, Cu-1%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Кафом: Mg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P2O5-40%, MgO-10%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Кафом: Zn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K2O-5%, Zn-8,5%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"Nutrimic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 K2O-5%, MgO-3,5%, B-0,1%, Fe-3%, Mn-4%, Zn-6%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ALBERON 7-7-21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C-1,7%, P2O5-7%, K2O-21%, MgO-2%, Fe EDHHA-0,2%, Mn EDTA-0,2%, амин қышқылдары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"Alginamin"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C-9,5%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"Ammasol"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SO3-65%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"Bio Kraft"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C-24%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"Biostim"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С-3%, амин қышқылы-6%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BLOOMFERT 10-15-40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аммоний азоты (NO4-N) - 7,85%, амидті азот (NH2)2CO-N-1,15%, P2O5-15%, K2O-40%, B-0,015%, Cu-0,03%, Fe-0,08%, Mn-0,08%, Zn-0,03%, Mo-0,003%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BLOOM SET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нитратты азот (NO3-N)-7,92%, P2O5-9%, K2O-18%, MgO-1%, B-0,5%, Mn-0,1%,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"Boramin"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B-10%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"Cabamin"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CaO-12%, B-3%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"Calvelox"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"Caramba"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C-11,4%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"Carmina"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C-20%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"Cerestart"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Cu-6,2%, Mn-7%, Zn-7%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"Curadrip"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Сu- 6,2%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"ES Biograno forte"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кемінде 2,2%, K2O – 1,5% кем емес, MgO – 0,5% кем емес, Органикалық заттар (көмірсулар, амин қышқылдары) – 3,0%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"ES Biolip"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3,0% кем емес, K2O – 2,0% кем емес, MgO – 0,3% кем емес, Органикалық заттар – 10,0%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"ES Biomikol"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 2,0% кем емес, P2O5 – 2,0 % кем емес, K2O – 1,2 % кем емес, Магний – 0,3 % кем емес, Органикалық заттар (көмірсулар, амин қышқылдары) – 3,0 %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"ES NPK 10-40-10"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- 10,0% кем емес, P2O5 - 40,0% кем емес, K2O - 10,0%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"ES NPK 19-19-19"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- 19,0% кем емес, P2O5 - 19,0% кем емес, K2O - 19,0%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"ES NPK 42-3-4"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- 42,0% кем емес, P2O5 - 3,0% кем емес, K2O - 4,0%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"ES NPK 5-25-35"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- 5,0% кем емес, P2O5 - 25,0% кем емес, K2O - 35,0%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"Ferromax"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Fe-6%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"Ferrovit"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Fe-9%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Folicare 10-5-40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P-5%; K-40%; Mg-0,9%; MgO-1,5%; S-4%; SO3-10,2%; B-0,02%; Cu-0,1%; Fe-0,2%; Mn-0,1%; Mo-0,01%;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"Folixir"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 P2O5 - 8%, K2O - 16%, Mg - 2%, B- 0,02%, Cu - 0,05%, Fe- 0,1%, Mn - 0,05%, Mo-0,005%, Zn - 0,1%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"Fosiram"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P2O5 - 35%, K2O - 20%, MgO-3%, Cu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"Growbor"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В-17%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"Growcal"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CaO-18%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Growfert+Micro 10-52-10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P2O5-52%, K2O-10%,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Growfert+Micro 13-6-26+8 CaO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P2O5-6%, K2O-26%, CaO-8%,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Growfert+Micro 15-30-15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P2O5-30%, K2O-15%,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Growfert+Micro 15-5-30+2MgO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P2O5-5%, K2O-30%, MgO-2%,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Growfert+Micro 16-8-24+2MgO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 MgO-2%,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Growfert+Micro 18-18-18+1MgO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MgO-1%,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Growfert+Micro 20-10-20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K2O-20%,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Growfert+Micro 20-20-20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Growfert+Micro 3-5-55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P2O5-5%, K2O-55%,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Growfert+Micro 3-8-42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P2O5-8 %, K2O-42%,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Growfert+Micro 8-20-30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P2O5-20%, K2O-30%,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 "Magnesium Sulphate"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МgО-16%, SО3-32%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 0-0-51 (SOP)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 0-0-61 (KCl)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 0-40-40+Micro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P2O5-40 %, K2O-40%,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 0-52-34 (MKP)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K2O-34%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 0-60-20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P2O5-60%,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 11-0-0 + 15 MgO (MN)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MgO-15%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 12-61-0 (МАР)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 13-0-46 (NOP)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K2O-46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 15-0-0 + 27 CaO (CN)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CaO-27%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Growfert 18-44-0 (UP)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"Humika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"Kalisol"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К2О-25%, ЅО3-42%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"Micrall"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MgO-9%, B-0,5%, Cu-1,5%, Fe-4%, Mn-4%, Mo-0,1%,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"Microlan"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 Mn-0,5%,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"Nematan"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амин қышқылдары-25%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GOLD 0-37-37+TE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 P2O5-37%, K2O-37%, MgO-2%,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GOLD 12-12-36+TE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SO3-2,5%,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GOLD 13-40-13+TE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P2O5-40%, K2O-13%,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GOLD 15-5-30+TE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P2O5-5%, K2O-30%, MgO-2%,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GOLD 16-8-24+TE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 MgO-2%,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GOLD 18-18-18+TE+MgO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MgO-1%,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GOLD 20-10-20+TE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K2O-20%,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GOLD 3-5-40+TE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P2O5-5%, K2O-40%,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MIRACLE 10-40-10+TE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P2O5-40%, K2O-10%,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MIRACLE 10-50-10+TE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P2O5-50%, K2O-10%,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MIRACLE 19-19-19+TE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PREMIUM 10-52-5+TE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P2O5-52%, K2O-5%,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PREMIUM 17-7-27+TE+MgO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P2O5-7%, K2O-27%, MgO-2%,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NPK PREMIUM 21-21-21+TE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P2O5-21%, K2O-21%,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Кешенді тыңайтқыш </w:t>
            </w:r>
          </w:p>
          <w:p>
            <w:pPr>
              <w:spacing w:after="20"/>
              <w:ind w:left="20"/>
              <w:jc w:val="both"/>
            </w:pPr>
            <w:r>
              <w:rPr>
                <w:rFonts w:ascii="Times New Roman"/>
                <w:b w:val="false"/>
                <w:i w:val="false"/>
                <w:color w:val="000000"/>
                <w:sz w:val="20"/>
              </w:rPr>
              <w:t>
Nutriland Plus Grain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P2O5-45%, K2O-10%, B-0,5%, Cu-0,5%, Fe-1%, Mn-1%, Mo-0,3%,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"Polystim Global"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P2O5-11%, К2О-5%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"POTENCIA"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C-33%, L-амин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"Sancrop"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Кешенді тыңайтқыш </w:t>
            </w:r>
          </w:p>
          <w:p>
            <w:pPr>
              <w:spacing w:after="20"/>
              <w:ind w:left="20"/>
              <w:jc w:val="both"/>
            </w:pPr>
            <w:r>
              <w:rPr>
                <w:rFonts w:ascii="Times New Roman"/>
                <w:b w:val="false"/>
                <w:i w:val="false"/>
                <w:color w:val="000000"/>
                <w:sz w:val="20"/>
              </w:rPr>
              <w:t>
"Start-Up"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C-24%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Кешенді тыңайтқыш </w:t>
            </w:r>
          </w:p>
          <w:p>
            <w:pPr>
              <w:spacing w:after="20"/>
              <w:ind w:left="20"/>
              <w:jc w:val="both"/>
            </w:pPr>
            <w:r>
              <w:rPr>
                <w:rFonts w:ascii="Times New Roman"/>
                <w:b w:val="false"/>
                <w:i w:val="false"/>
                <w:color w:val="000000"/>
                <w:sz w:val="20"/>
              </w:rPr>
              <w:t>
"Vittafos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- 11%, P2O5 - 22%, Cu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Кешенді тыңайтқыш </w:t>
            </w:r>
          </w:p>
          <w:p>
            <w:pPr>
              <w:spacing w:after="20"/>
              <w:ind w:left="20"/>
              <w:jc w:val="both"/>
            </w:pPr>
            <w:r>
              <w:rPr>
                <w:rFonts w:ascii="Times New Roman"/>
                <w:b w:val="false"/>
                <w:i w:val="false"/>
                <w:color w:val="000000"/>
                <w:sz w:val="20"/>
              </w:rPr>
              <w:t>
"Vittafos 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P2O5 - 30%, Mn- 7%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Кешенді тыңайтқыш </w:t>
            </w:r>
          </w:p>
          <w:p>
            <w:pPr>
              <w:spacing w:after="20"/>
              <w:ind w:left="20"/>
              <w:jc w:val="both"/>
            </w:pPr>
            <w:r>
              <w:rPr>
                <w:rFonts w:ascii="Times New Roman"/>
                <w:b w:val="false"/>
                <w:i w:val="false"/>
                <w:color w:val="000000"/>
                <w:sz w:val="20"/>
              </w:rPr>
              <w:t>
"Vittafos 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Кешенді тыңайтқыш </w:t>
            </w:r>
          </w:p>
          <w:p>
            <w:pPr>
              <w:spacing w:after="20"/>
              <w:ind w:left="20"/>
              <w:jc w:val="both"/>
            </w:pPr>
            <w:r>
              <w:rPr>
                <w:rFonts w:ascii="Times New Roman"/>
                <w:b w:val="false"/>
                <w:i w:val="false"/>
                <w:color w:val="000000"/>
                <w:sz w:val="20"/>
              </w:rPr>
              <w:t>
"Vittafos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P2O5 - 33%, Zn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Кешенді тыңайтқыш </w:t>
            </w:r>
          </w:p>
          <w:p>
            <w:pPr>
              <w:spacing w:after="20"/>
              <w:ind w:left="20"/>
              <w:jc w:val="both"/>
            </w:pPr>
            <w:r>
              <w:rPr>
                <w:rFonts w:ascii="Times New Roman"/>
                <w:b w:val="false"/>
                <w:i w:val="false"/>
                <w:color w:val="000000"/>
                <w:sz w:val="20"/>
              </w:rPr>
              <w:t>
"Vittafos марок: NPK"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 P2O5 - 27%, K2O - 18%, B - 0,01%, Cu - 0,02%, Mn - 0,02%, Mo - 0,001%, Zn - 0,02%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Кешенді тыңайтқыш </w:t>
            </w:r>
          </w:p>
          <w:p>
            <w:pPr>
              <w:spacing w:after="20"/>
              <w:ind w:left="20"/>
              <w:jc w:val="both"/>
            </w:pPr>
            <w:r>
              <w:rPr>
                <w:rFonts w:ascii="Times New Roman"/>
                <w:b w:val="false"/>
                <w:i w:val="false"/>
                <w:color w:val="000000"/>
                <w:sz w:val="20"/>
              </w:rPr>
              <w:t>
"Vittafos Plus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P2O5 - 27%, K2O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"Vittaspray"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P2O5-10%, K20-20%, CaO-1,5%, MgO-1,5%, B-1,5%, Cu-0,5%, Fe-0,1%, Mn-0,5%, Mo-0,2%, Zn-4%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"Биограно форте"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 2,14; калий – 0,65; магний оксиді – 0,03; натрий – 0,01; Фосфор – 0,002. Bacillus spp., және басқа да өсуді ынталандыратын бактериялар, КОЕ/мл 2*10^9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Биоконсорт, маркалы, Биоконсорт вегетация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 қышқылдары, L-100; амин қышқылдары -125,0; pH-4,0; N-62,5; органикалық заттар -500; B-1,25; Mn-6,25; Zn-9,38; Fe-1,25; Cu-1,25; SO3-70,4; Co-0,25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"БиоЛип"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(көмірсулар, амин қышқылдары)- 5 кем емес; калий-0,028; магний оксиді -0,002; фосфор-0,015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"БиоЛип"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Органические вещества (углеводы, аминокислоты) не менее-5%, Калий(K2O)-2,8%, Магний (Mg)-0,002%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"Биомикол+"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(көмірсулар, амин қышқылдары), кем емес 4,5, калий-0,8, магний оксиді -0,03, азот (жалпы)-0,45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ФЕРТИМ кешенді минералды тыңайтқыштар (КМТ ФЕРТИМ) KMg маркалы (Fertim KMg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K2O-55, MgO-5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ФЕРТИМ кешенді минералды тыңайтқыштар (КМТ ФЕРТИМ) NPS (N-20, P-20 + S-14)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P2О5-20,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ФЕРТИМ кешенді минералды тыңайтқыштар (КМТ ФЕРТИМ) NPS (N-9, P-14 + S-10)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P2О5-14,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глюконаты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Si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 - 17%, K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Р-30%, К-20%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ДМП контрол (Control DMP)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(АМИД АЗОТ), P2O5-17% (фосфор пентоксиді)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Концентрлі микроэлементтерді тыңайтқыш "Аквамикс" СТ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B-0,52, Ca-2,57, Cu-0,53, Mn-2,57, Zn-0,53, Fe-0,3,84, Mo-0,13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хелат тыңайтқыштары Ультрамаг: "хелат Cu-15"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хелат тыңайтқыштары Ультрамаг: "хелат Fe-13"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хелат тыңайтқыштары Ультрамаг: "хелат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 маркалы лигногумат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Гуминдік заттар-90, микроэлементтер (K, S, Fe, Mn, Cu, Zn, Mo, Se, B, Co)-10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 маркалы лигногумат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заттардың тұздары -80,0-90,0%, K2O-9,0%, S-3,0%, Fe-0,01-0,20%, Mn-0,01-0,12%, Cu-0,01-0,12%, Zn-0,01-0,12%, Mo-0,005-0,015%, Se-0-0,005%, B-0,01-0,15%, Co-0,01-0,12%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лигногумат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заттардың тұздары 80,0-90,0%, K2O-9,0%, S-3,0%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 маркалы лигногумат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заттар-20, микроэлементтер (K, S, Fe, Mn, Cu, Zn, Mo, Se, B, Co)-2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 маркалы лигногумат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заттардың тұздары – 80,0-90,0%, K2O-5,0-19,0%, S-3,0%. Fe-0,01-0,20%, Mn-0,01-0,12%, Cu-0,01-0,12%, Zn-0,01-0,12%, Mo-0,005-0,015%, Se-0-0,005%, B-0,01-0,15%, Co-0,01-0,12%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 БИО маркалы лигногумат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гуминдік тұздар -80,0-90,0%, K2O-9,0%, S-3,0%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сульфаты гептагидрат (магний сульфаты) В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MgSO4-49,3, Mgo-16,5, S-13, Fe-0,001, Mn-0,003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күкірт қышқылы (магний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МgO-29,1-29,8, S-23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В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суда ериді (В):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B-Mo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 еритін бор (B): 4% молибден суда ериді </w:t>
            </w:r>
          </w:p>
          <w:p>
            <w:pPr>
              <w:spacing w:after="20"/>
              <w:ind w:left="20"/>
              <w:jc w:val="both"/>
            </w:pPr>
            <w:r>
              <w:rPr>
                <w:rFonts w:ascii="Times New Roman"/>
                <w:b w:val="false"/>
                <w:i w:val="false"/>
                <w:color w:val="000000"/>
                <w:sz w:val="20"/>
              </w:rPr>
              <w:t>
Мо: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Ca-B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кальций (Ca): 7% суда еритін бор (В):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K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K2O-31%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Са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N-9,7%, Ca-17%, бос амин қышқылдары-2%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микро mix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7.5% Mn: 3.5% Zn: 0.7% Cu: 0.28% B: 0.65% Mo: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микро Zn (ЭДТА) –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Микро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21% Динатрий октаборат тетрагидраты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марганец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(N)- 11,2%, Mn (хелат формасы)-12,1%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w:t>
            </w:r>
          </w:p>
          <w:p>
            <w:pPr>
              <w:spacing w:after="20"/>
              <w:ind w:left="20"/>
              <w:jc w:val="both"/>
            </w:pPr>
            <w:r>
              <w:rPr>
                <w:rFonts w:ascii="Times New Roman"/>
                <w:b w:val="false"/>
                <w:i w:val="false"/>
                <w:color w:val="000000"/>
                <w:sz w:val="20"/>
              </w:rPr>
              <w:t>
 "ES Bor"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 10,8% кем емес, азот – 3%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микротыңайтқыш</w:t>
            </w:r>
          </w:p>
          <w:p>
            <w:pPr>
              <w:spacing w:after="20"/>
              <w:ind w:left="20"/>
              <w:jc w:val="both"/>
            </w:pPr>
            <w:r>
              <w:rPr>
                <w:rFonts w:ascii="Times New Roman"/>
                <w:b w:val="false"/>
                <w:i w:val="false"/>
                <w:color w:val="000000"/>
                <w:sz w:val="20"/>
              </w:rPr>
              <w:t>
"Амино Цинк-Магний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SO3-215 гр/л; Mg-60 гр/л; Zn-50 гр/л; Mn-10 гр/л; L- аминқышқылдары және олигопептидтер 150 гр/л.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микротыңайтқышы</w:t>
            </w:r>
          </w:p>
          <w:p>
            <w:pPr>
              <w:spacing w:after="20"/>
              <w:ind w:left="20"/>
              <w:jc w:val="both"/>
            </w:pPr>
            <w:r>
              <w:rPr>
                <w:rFonts w:ascii="Times New Roman"/>
                <w:b w:val="false"/>
                <w:i w:val="false"/>
                <w:color w:val="000000"/>
                <w:sz w:val="20"/>
              </w:rPr>
              <w:t xml:space="preserve">
"Гумилайн"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кемінде-60%; фульв қышқылдары кемінде -15%; MgO-5 г/л; Zn-3 г/л; Mo-1 г/л; Cu-2 г/л; Mn-0,5 г/л; B-0,5 г/л; Fe-0,5 г/л; Co-0,05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микротыңайтқышы "Сера"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N-100 гр/л; SO3-500 гр/л; L- аминқышқылдары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Бином микротыңайтқышы "Стимул"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г/л; P-15 г/л; K-15 г/л; SO-120 г/л; MgO-16 г/л; Zn-25,1 г/л; Mo-2,6 г/л; Cu-20,1 г/л; Mn-6,5 г/л; B-1,9 г/л; Fe-2,6 г/л; L- аминқышқылдары -100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микротыңайтқышы "ГИСИНАР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(проп-2-анис қышқылы полимері проп-2 - анизамидпен натрий тұзы),B - 150г/л (11%), N - 50г/л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w:t>
            </w:r>
          </w:p>
          <w:p>
            <w:pPr>
              <w:spacing w:after="20"/>
              <w:ind w:left="20"/>
              <w:jc w:val="both"/>
            </w:pPr>
            <w:r>
              <w:rPr>
                <w:rFonts w:ascii="Times New Roman"/>
                <w:b w:val="false"/>
                <w:i w:val="false"/>
                <w:color w:val="000000"/>
                <w:sz w:val="20"/>
              </w:rPr>
              <w:t>
Микрополидок: Микрополидок Бор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(N)-5%, Mg-0,15%, В-15%, Мо-0,35%, глютамин қышқылы-0,0002г/л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w:t>
            </w:r>
          </w:p>
          <w:p>
            <w:pPr>
              <w:spacing w:after="20"/>
              <w:ind w:left="20"/>
              <w:jc w:val="both"/>
            </w:pPr>
            <w:r>
              <w:rPr>
                <w:rFonts w:ascii="Times New Roman"/>
                <w:b w:val="false"/>
                <w:i w:val="false"/>
                <w:color w:val="000000"/>
                <w:sz w:val="20"/>
              </w:rPr>
              <w:t>
Микрополидок: Микрополидок Плюс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(N)-20%, Фосфор (P205)-12%, Калий (K2O)-10%, S-0,15%, Mg-0,11%, Fe (EDTA)-0,11%, Mn (EDTA)-0,06%, B-0,01%, Zn (EDTA)-0,02%, Cu (EDTA)-0,021%, Мо-0,05%, Со-0,002%, глутамин қышқылы-0,0002г/л, L-аланин-0,0014г/л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w:t>
            </w:r>
          </w:p>
          <w:p>
            <w:pPr>
              <w:spacing w:after="20"/>
              <w:ind w:left="20"/>
              <w:jc w:val="both"/>
            </w:pPr>
            <w:r>
              <w:rPr>
                <w:rFonts w:ascii="Times New Roman"/>
                <w:b w:val="false"/>
                <w:i w:val="false"/>
                <w:color w:val="000000"/>
                <w:sz w:val="20"/>
              </w:rPr>
              <w:t>
Микрополидок: Микрополидок Цинк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(N)-15%, S-4%, Mg-1,6, Zn (EDTA)-12%, глутамин қышқылы-0,0002 г/л, L-аланин-0,0014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Хелатэм микротыңайтқышы</w:t>
            </w:r>
          </w:p>
          <w:p>
            <w:pPr>
              <w:spacing w:after="20"/>
              <w:ind w:left="20"/>
              <w:jc w:val="both"/>
            </w:pPr>
            <w:r>
              <w:rPr>
                <w:rFonts w:ascii="Times New Roman"/>
                <w:b w:val="false"/>
                <w:i w:val="false"/>
                <w:color w:val="000000"/>
                <w:sz w:val="20"/>
              </w:rPr>
              <w:t>
ЭДДГА Fe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"Хелатэм" микротыңайтқышы ЭДТА Cu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Сu - 15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Хелатэм микротыңайтқышы ЭДТА Mn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Хелатэм микротыңайтқышы ЭДТА Zn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Хелатэм микротыңайтқышы ЭДТА Fe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w:t>
            </w:r>
          </w:p>
          <w:p>
            <w:pPr>
              <w:spacing w:after="20"/>
              <w:ind w:left="20"/>
              <w:jc w:val="both"/>
            </w:pPr>
            <w:r>
              <w:rPr>
                <w:rFonts w:ascii="Times New Roman"/>
                <w:b w:val="false"/>
                <w:i w:val="false"/>
                <w:color w:val="000000"/>
                <w:sz w:val="20"/>
              </w:rPr>
              <w:t>
Captan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Cu-5,5%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Микроудобрения FERRO EDHHA Fe6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Fe-6%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w:t>
            </w:r>
          </w:p>
          <w:p>
            <w:pPr>
              <w:spacing w:after="20"/>
              <w:ind w:left="20"/>
              <w:jc w:val="both"/>
            </w:pPr>
            <w:r>
              <w:rPr>
                <w:rFonts w:ascii="Times New Roman"/>
                <w:b w:val="false"/>
                <w:i w:val="false"/>
                <w:color w:val="000000"/>
                <w:sz w:val="20"/>
              </w:rPr>
              <w:t>
GUARD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Cu-5%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w:t>
            </w:r>
          </w:p>
          <w:p>
            <w:pPr>
              <w:spacing w:after="20"/>
              <w:ind w:left="20"/>
              <w:jc w:val="both"/>
            </w:pPr>
            <w:r>
              <w:rPr>
                <w:rFonts w:ascii="Times New Roman"/>
                <w:b w:val="false"/>
                <w:i w:val="false"/>
                <w:color w:val="000000"/>
                <w:sz w:val="20"/>
              </w:rPr>
              <w:t>
Ideal AntiSalt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MgO-0,1%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w:t>
            </w:r>
          </w:p>
          <w:p>
            <w:pPr>
              <w:spacing w:after="20"/>
              <w:ind w:left="20"/>
              <w:jc w:val="both"/>
            </w:pPr>
            <w:r>
              <w:rPr>
                <w:rFonts w:ascii="Times New Roman"/>
                <w:b w:val="false"/>
                <w:i w:val="false"/>
                <w:color w:val="000000"/>
                <w:sz w:val="20"/>
              </w:rPr>
              <w:t>
Ideal Boron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B-8,5%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w:t>
            </w:r>
          </w:p>
          <w:p>
            <w:pPr>
              <w:spacing w:after="20"/>
              <w:ind w:left="20"/>
              <w:jc w:val="both"/>
            </w:pPr>
            <w:r>
              <w:rPr>
                <w:rFonts w:ascii="Times New Roman"/>
                <w:b w:val="false"/>
                <w:i w:val="false"/>
                <w:color w:val="000000"/>
                <w:sz w:val="20"/>
              </w:rPr>
              <w:t>
Ideal Combi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 B-1%, Cu-0,4%, Fe-4,5%, Mo-0,02%, Mn-2%, Zn-4,5%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w:t>
            </w:r>
          </w:p>
          <w:p>
            <w:pPr>
              <w:spacing w:after="20"/>
              <w:ind w:left="20"/>
              <w:jc w:val="both"/>
            </w:pPr>
            <w:r>
              <w:rPr>
                <w:rFonts w:ascii="Times New Roman"/>
                <w:b w:val="false"/>
                <w:i w:val="false"/>
                <w:color w:val="000000"/>
                <w:sz w:val="20"/>
              </w:rPr>
              <w:t>
King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w:t>
            </w:r>
          </w:p>
          <w:p>
            <w:pPr>
              <w:spacing w:after="20"/>
              <w:ind w:left="20"/>
              <w:jc w:val="both"/>
            </w:pPr>
            <w:r>
              <w:rPr>
                <w:rFonts w:ascii="Times New Roman"/>
                <w:b w:val="false"/>
                <w:i w:val="false"/>
                <w:color w:val="000000"/>
                <w:sz w:val="20"/>
              </w:rPr>
              <w:t>
MICRO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 B-0,8%, Cu-0,4%, Fe-4,5%, Mo-0,02%, Mn-2%, Zn-4,5%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w:t>
            </w:r>
          </w:p>
          <w:p>
            <w:pPr>
              <w:spacing w:after="20"/>
              <w:ind w:left="20"/>
              <w:jc w:val="both"/>
            </w:pPr>
            <w:r>
              <w:rPr>
                <w:rFonts w:ascii="Times New Roman"/>
                <w:b w:val="false"/>
                <w:i w:val="false"/>
                <w:color w:val="000000"/>
                <w:sz w:val="20"/>
              </w:rPr>
              <w:t>
 Mn Gun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 Mn-10%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w:t>
            </w:r>
          </w:p>
          <w:p>
            <w:pPr>
              <w:spacing w:after="20"/>
              <w:ind w:left="20"/>
              <w:jc w:val="both"/>
            </w:pPr>
            <w:r>
              <w:rPr>
                <w:rFonts w:ascii="Times New Roman"/>
                <w:b w:val="false"/>
                <w:i w:val="false"/>
                <w:color w:val="000000"/>
                <w:sz w:val="20"/>
              </w:rPr>
              <w:t>
 Super Ferro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Fe-6%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w:t>
            </w:r>
          </w:p>
          <w:p>
            <w:pPr>
              <w:spacing w:after="20"/>
              <w:ind w:left="20"/>
              <w:jc w:val="both"/>
            </w:pPr>
            <w:r>
              <w:rPr>
                <w:rFonts w:ascii="Times New Roman"/>
                <w:b w:val="false"/>
                <w:i w:val="false"/>
                <w:color w:val="000000"/>
                <w:sz w:val="20"/>
              </w:rPr>
              <w:t>
ZNRAC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Zn-20%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микротыңайтқыш V-Agro (капсуладағы 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Азот-5, фосфор-0,01, калий-0,01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 AMINO-L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 ANTISALT"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Ca-13%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 B-10%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Cu-7%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 FLOWER"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P2O5-10%, B-1%, Mo-0,5000%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"AGRI-FOLIAR"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 B-0,102%, SO2-3,6%, Mn-0,512%, Zn-0,816%, Mo-0,022%, Cu-0,100%, Fe-0,110%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 FULVO"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 P2O5-1%, К2O-1%, SO3-6%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 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 Mo-6,8100%, Fe-0,8400%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N-18,3%, Fe-0,1087%, Zn-0,1087%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N-3,8%, P2O5-15,4%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 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P2O5-27,8%, К2O-19,2%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Agrumax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P205-5%, MgO-5%, B-0,2%, Fe-2%, Mn-4%, Zn-4%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Algamina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P2O5-8%, K2O-21%, MgO-2%, Cu-0,08%, Fe-0,2%, Mn-0,1%, Zn-0,01%, C-17%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Aminostim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C-75%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"Biosol-K"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K2O-15%, амин қышқылы - 50%, Mn-2%, Cu-0,5%, Mo-0,05%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"Biosol-N"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амин қышқылы-50%, В-1%, Zn-2%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"Biosol-P"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P2O5-20%, амин қышқылы-10%, В-1%, Mn-1%,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BioStart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Р2О5-30%, Zn-7%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"CHROMASTIM"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К2O-7%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Curamin Foliar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Cu-3%, амин қышқылы-42%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AGRI-GEL-10-30-10+ME"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P2O5-30%, К2O-10%, Fe-0,01%, Mn-0,025%, Zn-0,01%, Cu-0,03%, B-0,027%, Mo-0,003%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AGRI-GEL-10-5-30+ME"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 К2O-30%, SO3-20%, B-0,03%, Fe-0,01%, Mn-0,05%, Ca-0,05%, Zn-0,01%, Mo-0,01%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AGRI-GEL-20-20-20+ME"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К2O-20%, Fe-0,03%, Mn-0,02%, Zn-0,01%, Cu-0,02%, B-0,03%, Mo-0,002%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AGRI-GEL-FE-15"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К2O-1%, Fe-15%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AGRI-GEL-K45"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AGRI-GEL-MIX"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К2O-1%, Fe-6,5%, Mn-6%, Zn-0,8%, Cu-0,7%, MgO-2,2%, B-0,9%, Mo-0,4%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AGRI-GEL-ZN-80"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К2O-1%, Zn-80%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AGRI-SUPER-Ca"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CaO-30%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HD HIERRO"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К2O-1%, Fe-15%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SUPERCALCIO"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CaO-30%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ULTRAPREMIUM-RAÍZ"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N-1,02%, P2O5-3,1%, К2O-7,25%, B-0,11%, Fe-0,15%, Mo-0,21%, MgO-0,52%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"Fertiroyal 5-30-20 + Micro"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P2O5-30%, K2O-20%, Mg-1%, B-1%, Cu-2%, Fe-1%, Mn-4%, Zn-5%, Mo-0,5%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"FOLIFOL"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GOLD MAP 12-61-0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- 12%, P2O5 -61%, K2O –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GOLD MKP 0-40-40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- 0%, P2O5 -40%, K2O –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GOLD NOP 13-0-46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- 13%, P2O5 -0%, K2O –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Hordisan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Cu-5%, Mn-20%, Zn-10%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Nitrokal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CaO-10%, MgO-5%, Mo-0,07%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"NS FORCE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N-11,7%, SO3-47,6%, B-0,0140%, Cu-0,0039%, Fe-0,0780%, Mn-0,0749%, Mo-0,0016%, Zn-0,0187%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Минералды тыңайтқыш </w:t>
            </w:r>
          </w:p>
          <w:p>
            <w:pPr>
              <w:spacing w:after="20"/>
              <w:ind w:left="20"/>
              <w:jc w:val="both"/>
            </w:pPr>
            <w:r>
              <w:rPr>
                <w:rFonts w:ascii="Times New Roman"/>
                <w:b w:val="false"/>
                <w:i w:val="false"/>
                <w:color w:val="000000"/>
                <w:sz w:val="20"/>
              </w:rPr>
              <w:t>
"pH-BEST"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P2O5-3%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Phoskraft MKP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P2O5-35%, K2O-23%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"PLANSTAR 10-45 + 7 SO3 + 1 FE + 0.6 MN + 0.5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P2O5-45%, SO3-7%, Fe-1%, Mn- 0,6000%, Zn-0,5000%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"PLANSTAR 10-46 + 5 SO3 + 0.6 MN + 0.5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P2O5-46%, SO3-5%, Mn-0,6000%, Zn-0,5000%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"PLANSTAR 8-25 + 17 SO3 + 4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P2O5-25%, SO3-17%, Fe-4%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"PLANTROOT"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Sprayfert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P2O5-9%, K2O-18%, B-0,05%, Mn-0,1%,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w:t>
            </w:r>
          </w:p>
          <w:p>
            <w:pPr>
              <w:spacing w:after="20"/>
              <w:ind w:left="20"/>
              <w:jc w:val="both"/>
            </w:pPr>
            <w:r>
              <w:rPr>
                <w:rFonts w:ascii="Times New Roman"/>
                <w:b w:val="false"/>
                <w:i w:val="false"/>
                <w:color w:val="000000"/>
                <w:sz w:val="20"/>
              </w:rPr>
              <w:t>
 Super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Р2О5-5%, К2О-40%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SWISSGROW Bioenergy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C-23%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Минералды тыңайтқыш </w:t>
            </w:r>
          </w:p>
          <w:p>
            <w:pPr>
              <w:spacing w:after="20"/>
              <w:ind w:left="20"/>
              <w:jc w:val="both"/>
            </w:pPr>
            <w:r>
              <w:rPr>
                <w:rFonts w:ascii="Times New Roman"/>
                <w:b w:val="false"/>
                <w:i w:val="false"/>
                <w:color w:val="000000"/>
                <w:sz w:val="20"/>
              </w:rPr>
              <w:t>
SWISSGROW Fulvimax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Минералды тыңайтқыш </w:t>
            </w:r>
          </w:p>
          <w:p>
            <w:pPr>
              <w:spacing w:after="20"/>
              <w:ind w:left="20"/>
              <w:jc w:val="both"/>
            </w:pPr>
            <w:r>
              <w:rPr>
                <w:rFonts w:ascii="Times New Roman"/>
                <w:b w:val="false"/>
                <w:i w:val="false"/>
                <w:color w:val="000000"/>
                <w:sz w:val="20"/>
              </w:rPr>
              <w:t>
SWISSGROW Phomazin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P2O5-30%, Mn-5%, Zn-5%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Минералды тыңайтқыш </w:t>
            </w:r>
          </w:p>
          <w:p>
            <w:pPr>
              <w:spacing w:after="20"/>
              <w:ind w:left="20"/>
              <w:jc w:val="both"/>
            </w:pPr>
            <w:r>
              <w:rPr>
                <w:rFonts w:ascii="Times New Roman"/>
                <w:b w:val="false"/>
                <w:i w:val="false"/>
                <w:color w:val="000000"/>
                <w:sz w:val="20"/>
              </w:rPr>
              <w:t>
SWISSGROW Phoskraft Mn-Zn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P2O-30%, Mn-5%, Zn-5%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Минералды тыңайтқыш </w:t>
            </w:r>
          </w:p>
          <w:p>
            <w:pPr>
              <w:spacing w:after="20"/>
              <w:ind w:left="20"/>
              <w:jc w:val="both"/>
            </w:pPr>
            <w:r>
              <w:rPr>
                <w:rFonts w:ascii="Times New Roman"/>
                <w:b w:val="false"/>
                <w:i w:val="false"/>
                <w:color w:val="000000"/>
                <w:sz w:val="20"/>
              </w:rPr>
              <w:t>
SWISSGROW Thiokraft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P2O5-15%, K2O - 5%, SO3-30%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Минералды тыңайтқыш </w:t>
            </w:r>
          </w:p>
          <w:p>
            <w:pPr>
              <w:spacing w:after="20"/>
              <w:ind w:left="20"/>
              <w:jc w:val="both"/>
            </w:pPr>
            <w:r>
              <w:rPr>
                <w:rFonts w:ascii="Times New Roman"/>
                <w:b w:val="false"/>
                <w:i w:val="false"/>
                <w:color w:val="000000"/>
                <w:sz w:val="20"/>
              </w:rPr>
              <w:t>
Vigilax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C-23%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БИНОМ "NPK 10:40:10"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N-100 г/л; P-400 г/л; K-100 г/л; SO-65 г/л; MgO-35 г/л; Zn-0,25 г/л; Mo-0,05 г/л; Cu-0,17 г/л; Mn-0,51 г/л; B-0,9 г/л; Fe-0,85 г/л; Co-0,05 г/л; Витаминдер (PP, C, B1, B6) 4ppm, Архидон қышқылы ppm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Изагри-К, марка Азот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N-41,1, K-4,11, P-2,47, S-2,33, Vg-0,48, Zn-0,27, Cu-0,14, Mo-0,07, Fe-0,07, B-0,03, Mn-0,02, Se-0,03, Co-0,01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Изагри-К, Вита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Аминқышқылы-15, SO3-9,3, N жалпы-3,2, Zn-EDTA-2,6, MgO-2,2, Cu-EDTA-2, Fe-EDTA-0,4, Mn-EDTA-0,3, Mo-0,2, B-0,1, Co-EDTA-0,1, K2O-0,06, Ni-0,006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Изагри-К, Калий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K-15,2, P-6,6, N-6,6, NO3-2,5, S-4,6, Mn-0,33, Cu-0,12, Zn-0,07, Fe-0,07, Mo-0,07, B-0,01, Se-0,003, Co-0,001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Минералды тыңайтқыш </w:t>
            </w:r>
          </w:p>
          <w:p>
            <w:pPr>
              <w:spacing w:after="20"/>
              <w:ind w:left="20"/>
              <w:jc w:val="both"/>
            </w:pPr>
            <w:r>
              <w:rPr>
                <w:rFonts w:ascii="Times New Roman"/>
                <w:b w:val="false"/>
                <w:i w:val="false"/>
                <w:color w:val="000000"/>
                <w:sz w:val="20"/>
              </w:rPr>
              <w:t>
Изагри-К, сорты Форс Питание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Амин қышқылдары-2, </w:t>
            </w:r>
          </w:p>
          <w:p>
            <w:pPr>
              <w:spacing w:after="20"/>
              <w:ind w:left="20"/>
              <w:jc w:val="both"/>
            </w:pPr>
            <w:r>
              <w:rPr>
                <w:rFonts w:ascii="Times New Roman"/>
                <w:b w:val="false"/>
                <w:i w:val="false"/>
                <w:color w:val="000000"/>
                <w:sz w:val="20"/>
              </w:rPr>
              <w:t>
N жалпы-6,9, K2O-3,6, Mo-0,7, B-0,6, P2O5-0,6, Cr-0,1, V-0,09, Se-0,02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Минералды тыңайтқыш </w:t>
            </w:r>
          </w:p>
          <w:p>
            <w:pPr>
              <w:spacing w:after="20"/>
              <w:ind w:left="20"/>
              <w:jc w:val="both"/>
            </w:pPr>
            <w:r>
              <w:rPr>
                <w:rFonts w:ascii="Times New Roman"/>
                <w:b w:val="false"/>
                <w:i w:val="false"/>
                <w:color w:val="000000"/>
                <w:sz w:val="20"/>
              </w:rPr>
              <w:t>
Изагри-К, сорты Фосфор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P-27,7, N-9,7, K-6,8, Mg-0,27, S-0,53, Zn-0,40, Cu-0,13, Fe-0,16, Mn-0,08, B-0,23, Mo-0,08, Co-0,02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удобрение Изагри-М, марка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B-12,32, Mo-1,0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Минералды тыңайтқыш </w:t>
            </w:r>
          </w:p>
          <w:p>
            <w:pPr>
              <w:spacing w:after="20"/>
              <w:ind w:left="20"/>
              <w:jc w:val="both"/>
            </w:pPr>
            <w:r>
              <w:rPr>
                <w:rFonts w:ascii="Times New Roman"/>
                <w:b w:val="false"/>
                <w:i w:val="false"/>
                <w:color w:val="000000"/>
                <w:sz w:val="20"/>
              </w:rPr>
              <w:t>
Изагри-М, сорты Форс Рост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қышқылдары-15, SO3-15,2, Cu-EDTA-3,8, Zn-EDTA-3,3, MgO-2,3, Fe-EDTA-0,6, Mn-EDTA-0,3, Co-EDTA-0,2, Li-0,06, Ni-0,02, Сукцин қышқылы-1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Минералды тыңайтқыш </w:t>
            </w:r>
          </w:p>
          <w:p>
            <w:pPr>
              <w:spacing w:after="20"/>
              <w:ind w:left="20"/>
              <w:jc w:val="both"/>
            </w:pPr>
            <w:r>
              <w:rPr>
                <w:rFonts w:ascii="Times New Roman"/>
                <w:b w:val="false"/>
                <w:i w:val="false"/>
                <w:color w:val="000000"/>
                <w:sz w:val="20"/>
              </w:rPr>
              <w:t>
МЕГАМИКС-Азот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N-15,0, S-0,70, MgO-0,50, Cu-0,20, Zn-0,20, Fe-0,10, Mn-0,08, B-0,07, Mo-0,05, Co-0,01, Se-0,05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Минералды тыңайтқыш </w:t>
            </w:r>
          </w:p>
          <w:p>
            <w:pPr>
              <w:spacing w:after="20"/>
              <w:ind w:left="20"/>
              <w:jc w:val="both"/>
            </w:pPr>
            <w:r>
              <w:rPr>
                <w:rFonts w:ascii="Times New Roman"/>
                <w:b w:val="false"/>
                <w:i w:val="false"/>
                <w:color w:val="000000"/>
                <w:sz w:val="20"/>
              </w:rPr>
              <w:t>
МЕГАМИКС-Бор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B-10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Минералды тыңайтқыш </w:t>
            </w:r>
          </w:p>
          <w:p>
            <w:pPr>
              <w:spacing w:after="20"/>
              <w:ind w:left="20"/>
              <w:jc w:val="both"/>
            </w:pPr>
            <w:r>
              <w:rPr>
                <w:rFonts w:ascii="Times New Roman"/>
                <w:b w:val="false"/>
                <w:i w:val="false"/>
                <w:color w:val="000000"/>
                <w:sz w:val="20"/>
              </w:rPr>
              <w:t>
МЕГАМИКС-Калий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N-2,00, К2O-11,00, S-0,50, MgO-0,25, Cu-0,10, Zn-0,25, Fe-0,05, Mn-0,05, B-0,035, Mo-0,01, Co-0,015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Минералды тыңайтқыш </w:t>
            </w:r>
          </w:p>
          <w:p>
            <w:pPr>
              <w:spacing w:after="20"/>
              <w:ind w:left="20"/>
              <w:jc w:val="both"/>
            </w:pPr>
            <w:r>
              <w:rPr>
                <w:rFonts w:ascii="Times New Roman"/>
                <w:b w:val="false"/>
                <w:i w:val="false"/>
                <w:color w:val="000000"/>
                <w:sz w:val="20"/>
              </w:rPr>
              <w:t>
МЕГАМИКС – Магний-Цинк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SО3-13,00, MgO-4,00, Zn-4,00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Минералды тыңайтқыш </w:t>
            </w:r>
          </w:p>
          <w:p>
            <w:pPr>
              <w:spacing w:after="20"/>
              <w:ind w:left="20"/>
              <w:jc w:val="both"/>
            </w:pPr>
            <w:r>
              <w:rPr>
                <w:rFonts w:ascii="Times New Roman"/>
                <w:b w:val="false"/>
                <w:i w:val="false"/>
                <w:color w:val="000000"/>
                <w:sz w:val="20"/>
              </w:rPr>
              <w:t>
МЕГАМИКС-Профи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N-0,50, K2О-0,01, S-2,50, MgO-1,30, Cu-0,60, Zn-1,20, Fe-0,30, Mn-0,30, B-0,15, Mo-0,40, Co-0,08, Cr-0,03, Ni-0,01, Se-0,01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Минералды тыңайтқыш </w:t>
            </w:r>
          </w:p>
          <w:p>
            <w:pPr>
              <w:spacing w:after="20"/>
              <w:ind w:left="20"/>
              <w:jc w:val="both"/>
            </w:pPr>
            <w:r>
              <w:rPr>
                <w:rFonts w:ascii="Times New Roman"/>
                <w:b w:val="false"/>
                <w:i w:val="false"/>
                <w:color w:val="000000"/>
                <w:sz w:val="20"/>
              </w:rPr>
              <w:t>
МЕГАМИКС-Семена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P2О5-0,50, K2О-5, S-4,60, MgO-1,90, Cu-2,90, Zn-2,70, Fe-0,40, Mn-0,28, B-0,40, Mo-0,60, Co-0,25, Cr-0,05, Se-0,01, Ni-0,01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Минералды тыңайтқыш </w:t>
            </w:r>
          </w:p>
          <w:p>
            <w:pPr>
              <w:spacing w:after="20"/>
              <w:ind w:left="20"/>
              <w:jc w:val="both"/>
            </w:pPr>
            <w:r>
              <w:rPr>
                <w:rFonts w:ascii="Times New Roman"/>
                <w:b w:val="false"/>
                <w:i w:val="false"/>
                <w:color w:val="000000"/>
                <w:sz w:val="20"/>
              </w:rPr>
              <w:t>
МЕГАМИКС – Сера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N-0,30, K2O-1,85, SО3-35,00, MgO-1,8, Mo-0,01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Минералды тыңайтқыш </w:t>
            </w:r>
          </w:p>
          <w:p>
            <w:pPr>
              <w:spacing w:after="20"/>
              <w:ind w:left="20"/>
              <w:jc w:val="both"/>
            </w:pPr>
            <w:r>
              <w:rPr>
                <w:rFonts w:ascii="Times New Roman"/>
                <w:b w:val="false"/>
                <w:i w:val="false"/>
                <w:color w:val="000000"/>
                <w:sz w:val="20"/>
              </w:rPr>
              <w:t>
МЕГАМИКС – Фосфор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N-5,00, P2O5 -19, K2O-5,00, SО3-0,50, MgO-0,02, Mn-0,09, Cu-0,02, Zn-0,20, B-0,05, Mo-0,03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"NPK 10:40:10"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P2O5-40%, K2O-10%, MgO-3,5%, SO3- 6,5%, B-0,9 г/л, Zn-0,25 г/л, Мо-0 ,05 г/л, Co- 0,05 г/л, Mn-0,51 г/л, Fe-0,85 г/л, Cu-0,17 г/л, + Арахидті қышқыл-1 г/л, Витаминдер (РР, С, В1, В6)-4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"NPK19:19:19"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 MgO-3,5%, SO3- 6,5%, B-0,9 г/л, Zn-0,25 г/л, Мо-0 ,05 г/л, Co- 0,05 г/л, Mn-0,51 г/л, Fe-0,85 г/л, Cu-0,17 г/л, + Арахидті қышқыл-1 г/л, Витаминдер (РР, С, В1, В6)-4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"Актив"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N-426 г/л, P2O5-30 г/л, К2О-45 г/л, MgO-5 г/л, S-70 г/л, В-0,5 г/л, Zn-3,0 г/л, Мо -1,0 г/л, Со-0,05 г/л, Mn-0,5 г/л, Fe-0,5 г/л, Cu-2,0 г/л, +амин қышқылдары-3,9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минералды тыңайтқыш</w:t>
            </w:r>
          </w:p>
          <w:p>
            <w:pPr>
              <w:spacing w:after="20"/>
              <w:ind w:left="20"/>
              <w:jc w:val="both"/>
            </w:pPr>
            <w:r>
              <w:rPr>
                <w:rFonts w:ascii="Times New Roman"/>
                <w:b w:val="false"/>
                <w:i w:val="false"/>
                <w:color w:val="000000"/>
                <w:sz w:val="20"/>
              </w:rPr>
              <w:t>
БИНОМ "Амбер"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N-10,0 г/л, Zn-0,1 г/л, Cu-0,1 г/л, Mn-0,1 г/л, В-0,1 г/л, янтар қышқылы-800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минералды тыңайтқыш "Амин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N-55г/л, P2O5-25г/л, К2О-25г/л, MgO-15г/л, S-60 г/л, В-6 г/л, Zn-15 г/л, Мо-5г/л, Co-0,5 г/л, Mn-8,5 г/л, Fe-20 г/л, Cu-7 г/л + L-амин қышқылдарының кешені және олигопептидтер -250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минералды тыңайтқыш Бином "Амино Сидс"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125 P2O5 55 K2O 35 SO3 60 MgO*13,5 Zn*11 Mo 5 Cu*5 Mn* 8,5 B 2,5 Fe* 10 Co* 0,5 L- амин қышқылдары және олигопептидтер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"Бор"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N-70г/л, В-150г/л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"Бор-молибден"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 г/л, Мо-6,4 г/л, В-120 г/л+фульват-гумат кешені 10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минералды тыңайтқыш БИНОМ "Квант"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Тритерпен қышқылдары - 10 г/л, L-амин қышқылдары мен олигопептидтер - 48 г/л, фульв оқышқылдар - 30 г/л, янтар қышқылдары - 20 г/л, арахид қышқылдары - 30 г/л, гумин қышқылдары - 150 г/. л, Витаминдер (PP, C, B1, B6) - 4,0 г/л, N-15 г/л, MgO-36,8 г/л, SO3-1,25 г/л, Zn-1,0 г/л, Mn-0,5 г/л, Fe-2,2 г/л, Cu-1,0 г/л, СаО -26,0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минералды тыңайтқыш БИНОМ "Амино Комплекс"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 г/л; P2O5-25 г/л; K2O-25 г/л; SO3-60 г/л; MgO*-15 г/л; Zn*-15 г/л; Mo-5 г/л; Cu*-7 г/л; Mn*-8,5 г/л; B*-6 г/л; Fe*-20 г/л; Co*-0,5 г/л; L- амин қышқылдары 250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минералды тыңайтқыш Бином "Бор-Молибден (В-Мо)"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 г/л; Mo-6,4 г/л; B-120 г/л; Фульват-гумат кешені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минералды тыңайтқыш Бином "Старт"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SO3 120 MgO* 27 Zn*22 Mo 10 Cu* 10 Mn* 17 B 5 Fe* 20 Co* 0.05 L-амин қышқылдары 20 Фульват-гумат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w:t>
            </w:r>
          </w:p>
          <w:p>
            <w:pPr>
              <w:spacing w:after="20"/>
              <w:ind w:left="20"/>
              <w:jc w:val="both"/>
            </w:pPr>
            <w:r>
              <w:rPr>
                <w:rFonts w:ascii="Times New Roman"/>
                <w:b w:val="false"/>
                <w:i w:val="false"/>
                <w:color w:val="000000"/>
                <w:sz w:val="20"/>
              </w:rPr>
              <w:t>
Ультрамаг Бор (N-4,7%, В-11,0%)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 N-3,7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 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 фосфаты, суда еритін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N-l2, Р205-61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моноаммоний 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моноаммоний 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суда еритін моноаммоний 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P2О5-61%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суда еритін моноаммоний фосфаты, </w:t>
            </w:r>
          </w:p>
          <w:p>
            <w:pPr>
              <w:spacing w:after="20"/>
              <w:ind w:left="20"/>
              <w:jc w:val="both"/>
            </w:pPr>
            <w:r>
              <w:rPr>
                <w:rFonts w:ascii="Times New Roman"/>
                <w:b w:val="false"/>
                <w:i w:val="false"/>
                <w:color w:val="000000"/>
                <w:sz w:val="20"/>
              </w:rPr>
              <w:t>
А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P2О5-61%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 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P2O5-52,0 K2O-34,0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 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 K2О-34,4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 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 фосфаты</w:t>
            </w:r>
          </w:p>
          <w:p>
            <w:pPr>
              <w:spacing w:after="20"/>
              <w:ind w:left="20"/>
              <w:jc w:val="both"/>
            </w:pPr>
            <w:r>
              <w:rPr>
                <w:rFonts w:ascii="Times New Roman"/>
                <w:b w:val="false"/>
                <w:i w:val="false"/>
                <w:color w:val="000000"/>
                <w:sz w:val="20"/>
              </w:rPr>
              <w:t>
(MKP)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 K20-34,4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 фосфаты</w:t>
            </w:r>
          </w:p>
          <w:p>
            <w:pPr>
              <w:spacing w:after="20"/>
              <w:ind w:left="20"/>
              <w:jc w:val="both"/>
            </w:pPr>
            <w:r>
              <w:rPr>
                <w:rFonts w:ascii="Times New Roman"/>
                <w:b w:val="false"/>
                <w:i w:val="false"/>
                <w:color w:val="000000"/>
                <w:sz w:val="20"/>
              </w:rPr>
              <w:t>
 (МКР 0-52-34)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K2O-34.2%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НЕРТУС АЗОМИКС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нитраты сұйықтығы, Б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NH4NO3-52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Концентрацияланған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CaO-32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w:t>
            </w:r>
          </w:p>
          <w:p>
            <w:pPr>
              <w:spacing w:after="20"/>
              <w:ind w:left="20"/>
              <w:jc w:val="both"/>
            </w:pPr>
            <w:r>
              <w:rPr>
                <w:rFonts w:ascii="Times New Roman"/>
                <w:b w:val="false"/>
                <w:i w:val="false"/>
                <w:color w:val="000000"/>
                <w:sz w:val="20"/>
              </w:rPr>
              <w:t>
YaraLivaТМ CALCINIT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N- 15,5, NH4-1,1, NO3-14,4, CaO-26,5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 сұйықтығы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Са(NО3)2-51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маркалы кальций нитраты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 (NO3)2-79, CaO-27, Ca-19,3, N-(NO3)-14,2, N-(NH4)-0,7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Концентрлі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N-17±1, CaO-32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нитраты (магний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 (NO3)-57, MgO-15,5, Cao-1, N-11,1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N-43,9, P-0,3, K-1,5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16:16:16 + BMZ (aa)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B-0,015, Mn-0,001, Zn-0,025, бос аминқышқылдарының массалық үлесі-0,125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 16:16:16+B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 16:16:16+BCMZ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B-0,02, Cu-0,03,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 16:16:16+ Zn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Zn-0,21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(азафоска) NPK</w:t>
            </w:r>
          </w:p>
          <w:p>
            <w:pPr>
              <w:spacing w:after="20"/>
              <w:ind w:left="20"/>
              <w:jc w:val="both"/>
            </w:pPr>
            <w:r>
              <w:rPr>
                <w:rFonts w:ascii="Times New Roman"/>
                <w:b w:val="false"/>
                <w:i w:val="false"/>
                <w:color w:val="000000"/>
                <w:sz w:val="20"/>
              </w:rPr>
              <w:t>
 27-6-6+S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16-16-8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15:15:15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16-16-13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16-16-16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16:16:16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20:10:10+S+B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 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20:10:10+S+BCMZ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 B-0,02, Mn-0,03, Zn-0,06, Cu-0,03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20:10:10+S+BMZ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 B-0,018, Mn-0,03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20:10:10+S+Zn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Zn-0,21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27-6-6+S+B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27-6-6+S+BCMZ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B-0,02, Cu-0,03, Mn-0,03, Zn-0,06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27-6-6+S+BMZ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B-0,018, Mn-0,03, Zn-0,06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27-6-6+S+Zn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Zn-0,21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NPК:16-16-16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N-16±0,5, P2O5-16±0,5, K2O-16±0,5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NPК:16-16-8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N-16±0,5, P205-16±0,5, K2О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20-10-10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P-10, K-10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10:26:26 NPK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 Ca-0,8, Mg-0,8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 NРК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 Ca-0,8, Mg-0,8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 NРК 14:14:23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P-14, K-23, S-1,7, Ca-0,5, Mg-0,9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 NРК 23:13:8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P-13, K-8, S-1, Ca-0,5, Mg-0,4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Нитроаммофоска NPK </w:t>
            </w:r>
          </w:p>
          <w:p>
            <w:pPr>
              <w:spacing w:after="20"/>
              <w:ind w:left="20"/>
              <w:jc w:val="both"/>
            </w:pPr>
            <w:r>
              <w:rPr>
                <w:rFonts w:ascii="Times New Roman"/>
                <w:b w:val="false"/>
                <w:i w:val="false"/>
                <w:color w:val="000000"/>
                <w:sz w:val="20"/>
              </w:rPr>
              <w:t>
16-16-16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 16-16-16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N-16±2, P2O5-16±2, K2O-16±2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 16-16-16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 24-6-12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 P-6, K-12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NPKS 21-10-10-2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P-10, K-10, 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гранулометриялық құрамдағы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гранулометриялық құрамды нитроаммофоска 15:24:16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P-24, K-16,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гранулометриялық құрамды нитроаммофоска 16:16:16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N- 16, P-16, K-16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гранулометриялық құрамды нитроаммофоска 16:16:16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S-2, CaO-0,8, MgO-0,8, SO4-2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гранулометриялық құрамды нитроаммофоска 16:16:16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гранулометриялық құрамды нитроаммофоска 16:16:16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Р2О2-16, К2О-16,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Гранулометриялық құрамы жақсартылған нитроаммофоска 17:0,1:28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P-0,1, K-28, S-0,5, Ca-0,5, Mg-0,5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гранулометриялық құрамды нитроаммофоска 21:0,1:21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P-0,1, K-21,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гранулометриялық құрамдағы нитроаммофоска 8:24:24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P-24, K-24,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Дрип 30-6-6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30%, P2O5: 6%, K2O: 6 %, Fe: 0,04%, Mn: 0,02%, Zn: 0,01%, Cu: 0,0025%, Mo: 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Нутривант Плюс Жүзім </w:t>
            </w:r>
          </w:p>
          <w:p>
            <w:pPr>
              <w:spacing w:after="20"/>
              <w:ind w:left="20"/>
              <w:jc w:val="both"/>
            </w:pPr>
            <w:r>
              <w:rPr>
                <w:rFonts w:ascii="Times New Roman"/>
                <w:b w:val="false"/>
                <w:i w:val="false"/>
                <w:color w:val="000000"/>
                <w:sz w:val="20"/>
              </w:rPr>
              <w:t>
0-40-25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P2O5-40%, K2O-25%, Mg-2%, SO3-4,0%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Дәнді</w:t>
            </w:r>
          </w:p>
          <w:p>
            <w:pPr>
              <w:spacing w:after="20"/>
              <w:ind w:left="20"/>
              <w:jc w:val="both"/>
            </w:pPr>
            <w:r>
              <w:rPr>
                <w:rFonts w:ascii="Times New Roman"/>
                <w:b w:val="false"/>
                <w:i w:val="false"/>
                <w:color w:val="000000"/>
                <w:sz w:val="20"/>
              </w:rPr>
              <w:t>
19-19-19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 MgO-2%, SO3-4,1%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Нутривант Плюс Картоп </w:t>
            </w:r>
          </w:p>
          <w:p>
            <w:pPr>
              <w:spacing w:after="20"/>
              <w:ind w:left="20"/>
              <w:jc w:val="both"/>
            </w:pPr>
            <w:r>
              <w:rPr>
                <w:rFonts w:ascii="Times New Roman"/>
                <w:b w:val="false"/>
                <w:i w:val="false"/>
                <w:color w:val="000000"/>
                <w:sz w:val="20"/>
              </w:rPr>
              <w:t>
0-43-28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P2O5-43%, K2O-28%, Mg-2%, SO3-4,3%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Қияр 6-16-31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P2O5-16%, K2O-31%, MgO-2%, SO3-5%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күріш 0-46-30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P2O5-46%, K2O-30%, MgO-2%, 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Қант қызылшасы 0-36-24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P2O5-36%, K2O-24%, Mg-2%, SO3-5,5%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Нутривант Плюс Қызанақ </w:t>
            </w:r>
          </w:p>
          <w:p>
            <w:pPr>
              <w:spacing w:after="20"/>
              <w:ind w:left="20"/>
              <w:jc w:val="both"/>
            </w:pPr>
            <w:r>
              <w:rPr>
                <w:rFonts w:ascii="Times New Roman"/>
                <w:b w:val="false"/>
                <w:i w:val="false"/>
                <w:color w:val="000000"/>
                <w:sz w:val="20"/>
              </w:rPr>
              <w:t>
6-18-37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P2O5-18%, K2O-37%, MgO-2%, SO3-8,6%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Жемістер 12-5-27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 K2O-27%, CaO-8%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Мақта 4-24-32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Нитратный азот (N)4%, Фосфор (P2O5)24%, Калий (K2O)32%, Магний (MgO)2%, Бор (B)1%, Железо (Fe)0,1%, Марганец (Mn)0,05%, Цинк (Zn)0,025%, Медь (Cu)0,005%, Молибден (Mo) 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Арпа 0-23-42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P2O5-23%, K2O-42%, B-0,1%,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Органикалық-минералды тыңайтқыш</w:t>
            </w:r>
          </w:p>
          <w:p>
            <w:pPr>
              <w:spacing w:after="20"/>
              <w:ind w:left="20"/>
              <w:jc w:val="both"/>
            </w:pPr>
            <w:r>
              <w:rPr>
                <w:rFonts w:ascii="Times New Roman"/>
                <w:b w:val="false"/>
                <w:i w:val="false"/>
                <w:color w:val="000000"/>
                <w:sz w:val="20"/>
              </w:rPr>
              <w:t>
Millerplex (Миллерплекс)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P205-3, K20-3, теңіз балдыры сығындысы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Органикалық-минералды тыңайтқыш Millerstart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Zn-0,5%, теңіз балдыры сығындысы-99,5%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тыңайтқыш "Planto Гумат+"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Азот-9,0% кем емес, P2O5-5,2% кем емес, К2О-3,4% кем емес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Биостим органикалық-минералды тыңайтқыш, "Зерновой"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аминқышқылдары-7%, N-5,5%, P2O5-4,5%, K2O-4%, MgO-2%, SO3-2%, Fe-0,3%, Mn-0,7%, Zn- 0,6%, Cu-0,4%, В-0,2%, Мо-0,02%, Ко-0,02%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Биостим органикалық-минералды тыңайтқыш, "Кукуруза"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аминқышқылдары-6%, N-6%, MgO-2%, SO3-6%, Fe-0,3%, Mn-0,2%, Zn-0,9%, Cu-0,3%, В- 0,3%, Мо-0,02%, Co-0,02%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Биостим органикалық-минералды тыңайтқыш, "Масличный"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аминқышқылдары-6%, N-1,2%, MgO-3%, SO3-8%, Fe-0,2%, Mn-1%, Zn-0,2%, Cu-0,1%, В- 0,7%, Мо-0,04%, Co-0,02%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Органикалық-минералды тыңайтқыш Биостим, "Рост"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аминқышқылдары-4%, N-4%, P2O5-10%, MgO-2%, SO3-1%, Fe-0,4%, Mn-0,2%, Zn-0,2%, Cu-0,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Биостим органикалық-минералды тыңайтқыш, "Свекла"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аминқышқылдары-6%, N-3,5%, MgO-2,5%, SO3-2%, Fe-0,03%, Mn-1,2%, Zn-0,5%, Cu-0,03%, В-0,5%, Мо-0,02%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Биостим органикалық-минералды тыңайтқыш, "Старт"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аминқышқылдары-5,5%, полисахаридтер-7,0%, N-4,5%, P2O5-5,0%, K2O-2,5%, MgO-1,0%, Fe-0,2%, Mn -0,2%, Zn-0,2%, Cu-0,1%, В-0,1%, Мо-0,01%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Биостим органикалық-минералды тыңайтқыш, "Универсал"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аминқышқылдары-10%, N-6%, K2O-3%, SO3-5%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органикалық-минералды тыңайтқыш "Борошанс"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- 20%, N - 4%, органикалық заттар-20%, теңіз балдыры сығындысы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органикалық-минералды тыңайтқыш "Макрошанс"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Cu, 3% Fe, 0,7% Mn, 1,6% Zn, 0,3% B, 0,7% Mg, 1% S, 5% K, 20% органикалық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органикалық-минералды тыңайтқыш Минавит: Минавит Антистресс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қышқылы - 42,0; N-NH2 -15,0; K₂O-5,1; Mg - 1,0; Cu - 0,4; Fe -0,9; Mn-1,2; Mo -0,2; Zn -0,6; B-0,5; Co-0,1; органикалық заттар - 45,1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органикалық-минералды тыңайтқыш Минавит: Минавит Блок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қышқылы - 42,0; K2O-5,1; Mg-1,0; Cu-0,4; Fe-0,9; Mn-1,2; Mo-0,2; Zn-0,6; B-0,5; Co-0,1; органикалық заттар - 29,0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органикалық-минералды тыңайтқыш Минавит: Минавит Бор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қышқылы 42,0; N-NH2 -15,0; N-NH4 -15,0; K2O-5,1; Mg -1,0; Cu-0,4; Fe -0,9; 0,2-0,5 Mn-1,2; Mо - 0,2; Zn -0,6; B- 2,5; Co-0,1; органикалық заттар - 14,5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органикалық-минералды тыңайтқыш Минавит: Минавит Кущение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қышқылы - 42,0; N-NH2-30,0; N-NH4- 5,0; P₂O5-8,0; K2O-25,1; Mg -1,0; Cu -0,4; Fe-0,9; Mn-1,2; Mo-0,2; Zn -0,6; B-0,5; Co-0,1; органикалық заттар - 9,5.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органикалық-минералды тыңайтқыш Минавит: Минавит Премиум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қышқылы - 42,0; N-NH2-22,0; P2O5-6,0; K2O-21,2; Mg -1,0; Cu-0,4; Fe-0,9; Mn-1,2; Mo -0,2; Zn-0,6; B-0,5; Co-0,1; органикалық заттар - 16,5.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органикалық-минералды тыңайтқыш Минавит: Минавит Старт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қышқылы - 42,0; N-NH4-12,0; P₂O5-15,0; K₂O-5,1; Mg - 1,0; Cu-0,4; Fe-0,9; Mn-1,2; Mo -0,2; Zn -0,6; B-0,5; Co-0,1; органикалық заттар - 9,5.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органикалық-минералды тыңайтқыш Минавит: Минавит Турбо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қышқылы - 42,0; N-NH4 -45,0; P₂O5-20,0; K2O-5,1; Mg -1,0; Cu -0,4; Fe-0,9; Mn-1,2; Mo-0,2; Zn -0,6; B-0,5; Co-0,1; органикалық заттар - 9,5.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органикалық-минералды тыңайтқыш Минавит: Минавит Эконом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гуминовые кислоты - 42,0; N-NH2. 15,0; P2O5 - 3,0; K2O - 5,1; Mg - 1,0; Cu - 0,4; Fe - 0,9; Mn -1 ,2; Mo - 0,2; Zn - 0,6; B - 0,5; Co - 0,1; органикалық заттар - 9,50.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органикалық-минералды тыңайтқыш "Полишанс"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теңіз балдыры сығындысы, 1,4% альгин қышқылы, 15% органикалық заттар, 9% N, 3% P2O5, 6% K2O, 1,6% Fe, 0,8% Cu, 1,2% Zn, 0,4% 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органикалық-минералды тыңайтқыш "Шанс Универсал"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теңіз балдыры сығындысы, 10% Zn, 15%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органикалық-минералды тыңайтқыш "Энергошанс"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теңіз балдыры сығындысы, 5% Органикалық, 1% альгин қышқылы, 6% N, 2,5% P, 6%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N-34,0-34,4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w:t>
            </w:r>
          </w:p>
          <w:p>
            <w:pPr>
              <w:spacing w:after="20"/>
              <w:ind w:left="20"/>
              <w:jc w:val="both"/>
            </w:pPr>
            <w:r>
              <w:rPr>
                <w:rFonts w:ascii="Times New Roman"/>
                <w:b w:val="false"/>
                <w:i w:val="false"/>
                <w:color w:val="000000"/>
                <w:sz w:val="20"/>
              </w:rPr>
              <w:t>
Б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w:t>
            </w:r>
          </w:p>
          <w:p>
            <w:pPr>
              <w:spacing w:after="20"/>
              <w:ind w:left="20"/>
              <w:jc w:val="both"/>
            </w:pPr>
            <w:r>
              <w:rPr>
                <w:rFonts w:ascii="Times New Roman"/>
                <w:b w:val="false"/>
                <w:i w:val="false"/>
                <w:color w:val="000000"/>
                <w:sz w:val="20"/>
              </w:rPr>
              <w:t>
"Б"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w:t>
            </w:r>
          </w:p>
          <w:p>
            <w:pPr>
              <w:spacing w:after="20"/>
              <w:ind w:left="20"/>
              <w:jc w:val="both"/>
            </w:pPr>
            <w:r>
              <w:rPr>
                <w:rFonts w:ascii="Times New Roman"/>
                <w:b w:val="false"/>
                <w:i w:val="false"/>
                <w:color w:val="000000"/>
                <w:sz w:val="20"/>
              </w:rPr>
              <w:t>
Б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w:t>
            </w:r>
          </w:p>
          <w:p>
            <w:pPr>
              <w:spacing w:after="20"/>
              <w:ind w:left="20"/>
              <w:jc w:val="both"/>
            </w:pPr>
            <w:r>
              <w:rPr>
                <w:rFonts w:ascii="Times New Roman"/>
                <w:b w:val="false"/>
                <w:i w:val="false"/>
                <w:color w:val="000000"/>
                <w:sz w:val="20"/>
              </w:rPr>
              <w:t>
Б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сортты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 сорттары: бірінші, екінші, үшінші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селитрасы</w:t>
            </w:r>
          </w:p>
          <w:p>
            <w:pPr>
              <w:spacing w:after="20"/>
              <w:ind w:left="20"/>
              <w:jc w:val="both"/>
            </w:pPr>
            <w:r>
              <w:rPr>
                <w:rFonts w:ascii="Times New Roman"/>
                <w:b w:val="false"/>
                <w:i w:val="false"/>
                <w:color w:val="000000"/>
                <w:sz w:val="20"/>
              </w:rPr>
              <w:t>
CX техникалық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N-13,5, К-37,6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маркалы калий нитраты СХ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N-13±1, K-38±1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"Г" маркалы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N-15,4%, CaO-90%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"Е" маркалы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тыңайтқыш қоспасы (тыңайтқыш қоспасы) NPK 13:40:13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P2O5-40, К2О-13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тыңайтқыш қоспасы (тыңайтқыш қоспасы) NPK 18:18:18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тыңайтқыш қоспасы (тыңайтқыш қоспасы) NPK 20:20:20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тыңайтқыш қоспасы (тыңайтқыш қоспасы) NPK 5:15:45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P2O5-15, K2O-45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минералды тыңайтқыш FertiM (N4-P16-K16-S4-Mg-Ca22)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P2O5-16%; K2O-16%; S-4%; Ca-22%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минералды тыңайтқыш FertiM (N5-P15-K2O-S5-Mg-Ca19)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P2O5-15%; K2O-20%; S-5%; Ca-19%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минералды тыңайтқыш FertiMark (K50-Mg2)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MgO-2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минералды тыңайтқыштар FERTIM маркалы FertiM NPK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P2O5 - 26, К2О - 26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СТИМАКС ДЛЯ СЕМЯН (STIMAX SEEDS)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N-7,2%, P2O5-5%, K2O-5%, B-0,1%, Fe-0,25%,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СТИМАКС СТАРТ (STIMAX 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Fe-Zn1%, Mn-0,5%,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N-21-ден кем емес, S-24-тен кем емес, су-0,2-ден көп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сульфаты+BMZ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 B-0,018,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Б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аммоний сульфаты В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аммоний сульфаты В маркалы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K-53, S-18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K2O-51,5%, SO4-56%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K2O-53%, SO4-18%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К2О-51%, SO4-46%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K2O-53%, S-18%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SO3- 45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(Krista SOP)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SO3- 45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"OLTIN SULPHATE OF POTASH"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SO3-44, S-17,5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(Yara Tera Krista SOP)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SO3- 45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гранулированный (калий сернокислый)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(калий сернокислый)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еритін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К2О-51,5; SO4-56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Сульфат-нитрат аммония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S-13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P2O5-20,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 14:27:10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P-27,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 16:20:12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Сульфонитрат NS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S-7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маркалы суперфосфат (аммонийланған суперфосфат (ASSP))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P2О5-15, К2О-2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Брикс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К-18%, В-0,2%, теңіз балдыры сығындысы - 10%, органикалық заттар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Брикс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(K2O) - 18%, бор, теңіз балдыры сығындысы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Макс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амин қышқылдары - 14,4%, органикалық заттар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Раис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“L”-амин қышқылдары-4,7%, теңіз балдыры сығындысы-4%, органикалық заттар-22%, N-5,5%, K-1%, Zn-0,15%, Mn-0,3%, В-0,05%, S-4 %, Fe-0,5%, Cu-0,05%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Текс Фрут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 0,05%; B – 0,14%; Mg – 0,7%; Ай – 0,02%; Ca – 12%; жалпы қант –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Флауэр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 - 10%, B-1%, Mo-0,5%, амин қышқылдары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(EDDHSA о-о) - 6,0%; Fe (EDDHSA) - 3,8%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Zn-0,1%, Fe-0,1%, pH-4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N-0,12, S-65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BMo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L-амин қышқылдары - 1,0%; N - 5,0%; В суда еритін - 10,0%; Мо - 0,02%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CaB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Са - 10%, B - 0,2%, L-амин 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- 2,5%, Fe - 6%, L- амин 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- 0,9%, К - 20%, L- амин қышқылдары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Mg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Mg-6%, L- амин 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Mn - 6,0%; L- амин қышқылдары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- 4%, Mo - 8%, L- амин қышқылдары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Zn - 8%, L-амин 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ZnMn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Zn - 5%, Mn-3%, L-амин 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В этаноламин - 10%, L - аминқышқылдары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Микс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Zn - 0,7%, Mn - 0,7%, B - 0,1%, Fe - 3%, Cu - 0,3%, Mo - 0,1%, L-амин 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Текнофит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полигидрокси-карбон қышқылдары-20%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Actiwave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Калий (К2O) - 7,0%; Fe (EDDHSA) - 0,50%; Zn (EDTA) - 0,08%; Органикалық көміртек (С) - 12,0%; органикалық заттар: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"AminoMax"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 7,3%, органикалық заттар –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AMINOQUELANT - K low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миноқышқылдар - 5, K - 25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"Aminosid Aton"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(Р) 18%, калий (К) 10%, цинк (Zn) 0,5%, бор (В) 0,5%, сера (S) 0,5%, молибден (Мо)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Aminosid Aton Nuk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(Zn) 0,5%, Бор (В) 0,5%, Сера (S) 0,5%, Молибден (Мо)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Aminosid Monobras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Фосфор (Р) 18%, Калий (К) 10%, Цинк (Zn) 0,5%, Бор (В) 0,5%, Сера (S) 0,5%, Молибден (Мо)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"Aminosid POWER"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1%, Бор (В) 1%, СЛЕС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"Aminosid Universal"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30%, күкірт (S) 5%, гумин қышқылдары 1%, Молибден (Мо) 0,01%, Бор (В) 0,01%, Сукцин қышқылы 0,5%, Макро және микроэлементтер, органикалық қышқылдар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"Aminosid Universal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30%, күкірт (S) 5%, гумин қышқылдары 1%, Молибден (Мо) 0,01%, Бор (В) 0,01%, Сукцин қышқылы 0,5%, Макро және микроэлементтер, органикалық қышқылдар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"Aminosid Universal Si"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(Si) 17%, Азот (N) 9%, Макро мен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Appetizer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MnCl2-2,64%, ZnCl2-2,17%, NaOH-0,86%, GA142-93,33%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 Commander"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N-3,61; B-9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Benefit PZ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С-10,0%, нуклеотидтер, витаминдер, ақуыздар, амин 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BIOMAXIM SEED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35,9 Бос амин қышқылдары 13,0 жалпы азот (N) 4,55 Суда еритін комплексті кальций оксиді (CaO) 3,1 Суда еритін күкірт триоксиді (SO3) 1,75 Суда еритін комплексті магний оксиді (MgO), Суда ерігіш, В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BlackJak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19-21, фульв қышқылдары-3-5, күкірт қышқылы және гумин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Boron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Бороэтаноламин-98-100, соның ішінде B-10.6-11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BRANDT MicroSurge Soyabeans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 C-30,0, Si-5,0, Fe-0,1, Mg-40,0, P-0,5, K-1,5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BRANDT MicrоSurge Corn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 С-30,0, Si -5,0, Fe-0,1, Mn-1,0, Mg -40,0, P-0,5, K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BRANDT SMART B Mо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B-5,0, Mo-0,5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BRANDT SMART Mn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N-11,0, Mn-4,0,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BRANDT SMART TRIO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B-0,25, Mn-3,0, Zn-3,0, S-3,0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BRANDT SMART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N-6,0, Zn-6,0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Brexil Combi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 Cu-0,3%(LSA), Fe-6,8% (LSA), Mn-2,6% (LSA), Mo - 0,2% (LSA), Zn-1,1%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Brexil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- 10%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Brexil Mix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 -6% (LSA), B-1,2%, Cu-0,8% (LSA), Fe-0,6% (LSA), Mn-0,7% (LSA), Mo - 1,0% (LSA), Zn-5,0%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Brexil 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- 10%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Brexil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Ca Commander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N-10,4, Cao-15,9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CALIBRA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MnCl2-2,64%, ZnCl2-2,17%, NaOH-0,86%, GA142-93,33%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COLORADO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MgCl2-11,41, CaCl2-7,24, MnCl2-4,83, ZnCl2-4,13, NaOH-0,55, GA142-22,81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COLORSTAR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MgCl2-11,41, CaCl2-7,24, MnCl2-4,83, ZnCl2-4,13, NaOH-0,55, GA142-22,81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"Commander NPZn"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N-5,1, P2O5-25,1, Zn-5,2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Ecoline Boron (Premium) –Эколайн Бор (Премиум)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 N-4,5, амин қышқылдары L-a-1,0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Ecoline майлы дақылдар (хелаттар) - ECOLINE майлы дақылдар (хелаттар)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K2O-6, MgO-2,8, SO3-7, Fe-0,8, Mn-1,7, B-2,1, Zn-0,7, Cu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"ES Browny"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P2O5-3,0%, K2O-1,5%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"FOLIAPLANT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7%, K2O5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Goteo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P2O5-13, K2O-5, GA142-25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GROS Phosphite - LNPK - ГРОС Фосфито-LNPK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 (фосфит)-20%, K2O-15,0%, L-a амин қышқылдары-2%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HanseAmino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 – 24, бос амин қышқылдары –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HanseBioSulfur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Элементтік күкірт: 70% (сызықты күкірт құрылымы (O3S-SNSO3))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HanseGuard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N-9%, NO3-N-7%, NH4-N-2%, K2O-6%, микроэлементтер </w:t>
            </w:r>
          </w:p>
          <w:p>
            <w:pPr>
              <w:spacing w:after="20"/>
              <w:ind w:left="20"/>
              <w:jc w:val="both"/>
            </w:pPr>
            <w:r>
              <w:rPr>
                <w:rFonts w:ascii="Times New Roman"/>
                <w:b w:val="false"/>
                <w:i w:val="false"/>
                <w:color w:val="000000"/>
                <w:sz w:val="20"/>
              </w:rPr>
              <w:t>
(Ca, Mg, Si, Fe, Ag)-1,1%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Hanse Premix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 P2O5-16, K2O-0,1, Ca-7,5, S-4,0, Fe-0,3, MgO-0,2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"HUMISUPER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K2O5-8,08, органикалық зат-20,42, гумин қышқылы + фульв қышқылы-16,68, Na-0,08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KOLADO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Органическое вещество/&gt;30%; Экстракт дикорастущих растений/&gt;60%; N- 0,6%; N - 0,6%; P - 0,3%; K2o - 10%; SO3 - 6,6%; Ca - 0,30; MgO - 3,3%; Cu - 0,5 мг/кг; Fe - 15 мг/кг; Zn- l0 мг/кг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L 44 Mn+Mg+S+N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Mn-18-23, Mg-10-13, S-2,5-4,8, N-0,1-0,4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L 80 Zn+P+S+N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Zn-5,9, P-19, S-5,3,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MC Extra (МС ЭКСТРА)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К20 - 20,0%, N - 1,0%, C - 20,0%, фитогормондар, бетаин, витаминдер, белоктар, амин 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Megafol (Мегафол)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К2O-8%, C-9%, фитогормондар, бетаин, витаминдер, белоктар, амин 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Тыңайтқыш "MEGATRON </w:t>
            </w:r>
          </w:p>
          <w:p>
            <w:pPr>
              <w:spacing w:after="20"/>
              <w:ind w:left="20"/>
              <w:jc w:val="both"/>
            </w:pPr>
            <w:r>
              <w:rPr>
                <w:rFonts w:ascii="Times New Roman"/>
                <w:b w:val="false"/>
                <w:i w:val="false"/>
                <w:color w:val="000000"/>
                <w:sz w:val="20"/>
              </w:rPr>
              <w:t>
17-5-5+2MgO+ME"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N-18,1, P2O5-5,35, K2O-5,8, MgO-2,32, органикалық заттар -10,1, B-0,022, Fe-EDTA-0,062, Mn-EDTA-0,079, Zn-EDTA-0,066, Cu-EDTA-0,012, Mo-0,002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"MEGATRON 5-0-20"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N-5,07; K2O-20,8; S-7,8; SO3-19,6; органикалық заттар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Тыңайтқыш "MEGATRON </w:t>
            </w:r>
          </w:p>
          <w:p>
            <w:pPr>
              <w:spacing w:after="20"/>
              <w:ind w:left="20"/>
              <w:jc w:val="both"/>
            </w:pPr>
            <w:r>
              <w:rPr>
                <w:rFonts w:ascii="Times New Roman"/>
                <w:b w:val="false"/>
                <w:i w:val="false"/>
                <w:color w:val="000000"/>
                <w:sz w:val="20"/>
              </w:rPr>
              <w:t>
7-17-5+ME"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N-7,38, P2O5-17,79, K2O-5,65, органикалық заттар -15,52, B-0,024, Fe-EDTA-0,051, Mn-EDTA-0,064, Zn-EDTA-0,065, Cu-EDTA-0,012,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"MEGATRON</w:t>
            </w:r>
          </w:p>
          <w:p>
            <w:pPr>
              <w:spacing w:after="20"/>
              <w:ind w:left="20"/>
              <w:jc w:val="both"/>
            </w:pPr>
            <w:r>
              <w:rPr>
                <w:rFonts w:ascii="Times New Roman"/>
                <w:b w:val="false"/>
                <w:i w:val="false"/>
                <w:color w:val="000000"/>
                <w:sz w:val="20"/>
              </w:rPr>
              <w:t>
 9-7-7+2MgO+ME"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N-9,06, P2O5-7,25, K2O-7,65, MgO-2,22, органикалық заттар-15,72, B-0,024, Fe-EDTA-0,059, Mn-EDTA-0,06, Zn -EDTA-0,062, Cu-EDTA-0,011, Мо -0,001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Multoleo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GA142-8,8%, B-9,9%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NPK 12-5-40+ТЕ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-12%, P-5%, K-40%, Mg-0,20%, S-0,19%, Fe (EDTA)-0,10%, Mn (EDTA)-0,05%, Zn- (EDTA)-0,012%, Сu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NPK 15-7-30+ТЕ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 P-7%, K-30%, Mg-0,20%, S-0,19%, Fe (EDTA)-0,10%, Mn (EDTA)-0,05%, Zn- (EDTA)-0,012%, Сu (EDTA)-0,012%, B0,045%, Mo-0,056%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NPK 19-19-19+ТЕ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-19%, P-19%, K-19%, Mg-0,10%, S-0,19%, Fe (EDTA)-0,10%, Mn (EDTA)-0,05%, Zn (EDTA)-0,015%, Сu (EDTA)-0,012%, B0,02%, Mo-0,07%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Ocean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P2O5-1,8%; K2O-1,2%; GA142-46,5%; Бос аминқышқылдары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Oceangrow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MgO-3,5%; SO3-7,1%; B-2,07%; Mo-0,02%; GA142-30%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"PHANTOM LIQUID"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N-8,7, альгин қышқылы-1,03, органикалық заттар-23,32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PHOSPHIT-ONE (ФОСФИТ-1)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K2O-15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"pH Power"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P2O5≥26%, су≤60%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"PlantoLip"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P2O5-4,0% - дан кем емес, К2О-3,0% - дан кем емес, MgO-0,2% - дан кем емес Органикалық заттар-10,0% - 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"Planto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P2O5 - 2,5% - дан кем емес, К2О-1,5% - дан кем емес, Органикалық заттар-кем емес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Тыңайтқыш Prairie Pride A </w:t>
            </w:r>
          </w:p>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P2O5-3, K2O-3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Тыңайтқыш Prairie Pride В </w:t>
            </w:r>
          </w:p>
          <w:p>
            <w:pPr>
              <w:spacing w:after="20"/>
              <w:ind w:left="20"/>
              <w:jc w:val="both"/>
            </w:pPr>
            <w:r>
              <w:rPr>
                <w:rFonts w:ascii="Times New Roman"/>
                <w:b w:val="false"/>
                <w:i w:val="false"/>
                <w:color w:val="000000"/>
                <w:sz w:val="20"/>
              </w:rPr>
              <w:t>
(10-40-6)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P2O5-40, K2O-6, S-4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QadamFerti Aminoleaf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30%; Жалпы Азот (N) – 6%; суда еритін Пентоксид Фосфоры (P2O5) – 1%; суда еритін оксид калиі (К2О)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QadamFerti pH Control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3%, соның ішінде Амидты азот (NH2) – 3%; суда еритін Пентоксид Фосфоры (P2O5) – 15%; ионды емес ПАВ –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QadamFerti Silimax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калий оксиді (K2O) – 15%; Суда еритін калий диоксиді (SiO2)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QadamFerti 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4%, жалпы азот (N) – 4%, суда еритін фосфор пентоксиді (P2O5) – 8%, суда еритін калий оксиді (K2O) – 3%, полисахаридтер – 15%, темір (Fe) хелатталған түрі (EDDHA) – 0,1%, хелатталған түрдегі мырыш (Zn) (EDTA) – 0,02%, суда еритін бор (В) – 0,03%, цитокининдер –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QadamFerti Unileaf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4%, жалпы азот (N) – 4%, суда еритін фосфор пентоксиді (P2O5) – 6%, суда еритін калий оксиді (K2O) – 2%, полисахаридтер – 12%, хелатталған темір (Fe) (EDTA) – 0,4%, марганец (Mn) хелатталған түрде (EDTA) – 0,2%, хелатталған түрдегі мырыш (Zn) (EDTA) –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Тыңайтқыш Radifarm (Радифарм)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K2O - 8,0%, C - 10,0%, Zn (EDTA), Витаминдер, сапонин, бетаин, белоктар, амин 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Retrosal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 - 8,0%, Zn - 0,2% (EDTA), витаминдер, осмолиттер, бетаин, белоктар, амин 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Rooter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P2O5-13%, K2O-5%, GA142-25%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Speedfol Boron SL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N-5,1, В-10,9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Speedfol Phosphozinc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P-12,3, K-4,15, Zn-9,2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Starflor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MgSO4-30,10%, Na2MoO4-0,06%, GA142-20%, B-37,11%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SunnyMix B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N-4,05%, B-10,2% (+ желім, беттік белсенді заттар, ылғалдандырғыштар)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"SunnyMix бидай"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P2O5-40%, K2O-5,48%, B-4,5%, Zn-14,6%, Mo-0,5%, MgO-6,56%, Mn-21,1%, Fe-14%, S-7,95, Cu -7,6% + органикалық қышқылдар-25 г/л + амин қышқылдары-25 г/л + өсу мен иммунитетті стимуляторлар өсімдіктер-10 г/л (+ желім, беттік белсенді заттар, ылғалдандырғыштар)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"SunnyMix астық тұқымы"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N-2,73%, Cu-5,4%, Zn-5,3%, Mo-1,3%, Mn-2,43%, CaO-3,41%, Fe-3,85% + органикалық қышқылдар-25г/л + амин қышқылдары-25 г/л + өсімдіктердің өсуі мен иммунитетінің стимуляторлары - 10 г/л (+ желім, беттік белсенді заттар, ылғалдандырғыштар)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"SunnyMix әмбебап"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N-2,33%, P2O5-20,3%, K2O-13,7%, B-5,1%, Zn-5,6%, Mo-0,06%, Co-0,01%, MgO -8,2%, Mn-8,13%, Fe-1,0%, Cu-1,6% + органикалық қышқылдар-25г/л + аминқышқылдары-25г/л + өсу стимуляторлары және өсімдік иммунитеті-10г/л (+ желім, беттік белсенді заттар, ылғалдандырғыштар)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Sweet (Свит)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CaO-10, MgO-1, B-0,1, Zn-0,01 (EDTA), Моно-, ди-, три-, полисахаридтер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Terra-Sorb complex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 қышқылдары 20, N-5,5, B-1,5, Zn-0,1, Mn-0,1, Fe-1,0, Mg-0,8,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Terra-Sorb foliar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 қышқылдары 9,3, N-2,1, B-0,02, Zn-0,07, Mn-0,04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Terra-Sorb® Granum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N-25,0, Na-10,0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Thio-Sul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тиосульфатының сулы ерітіндісі-55-65%, N-12, S-26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Tonivit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P2O5-13, K2O-5, GA142-25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Vitalroot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P2O5-13%, K2O-5%, GA142-25%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Тыңайтқыш Viva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гумин қышқылдары, фульвоқышқылдар, ульмин қышқылдары және гумин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Тыңайтқыш Yara Mila </w:t>
            </w:r>
          </w:p>
          <w:p>
            <w:pPr>
              <w:spacing w:after="20"/>
              <w:ind w:left="20"/>
              <w:jc w:val="both"/>
            </w:pPr>
            <w:r>
              <w:rPr>
                <w:rFonts w:ascii="Times New Roman"/>
                <w:b w:val="false"/>
                <w:i w:val="false"/>
                <w:color w:val="000000"/>
                <w:sz w:val="20"/>
              </w:rPr>
              <w:t>
12-24-12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P2O5-24, K2O-12, MgO-2, SO3-5, Fe-0,2, Zn-0,007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Тыңайтқыш YaraMila </w:t>
            </w:r>
          </w:p>
          <w:p>
            <w:pPr>
              <w:spacing w:after="20"/>
              <w:ind w:left="20"/>
              <w:jc w:val="both"/>
            </w:pPr>
            <w:r>
              <w:rPr>
                <w:rFonts w:ascii="Times New Roman"/>
                <w:b w:val="false"/>
                <w:i w:val="false"/>
                <w:color w:val="000000"/>
                <w:sz w:val="20"/>
              </w:rPr>
              <w:t>
16-27-7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P2O5-27, K2O-7, SO3-5,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Тыңайтқыш YaraMila NPK </w:t>
            </w:r>
          </w:p>
          <w:p>
            <w:pPr>
              <w:spacing w:after="20"/>
              <w:ind w:left="20"/>
              <w:jc w:val="both"/>
            </w:pPr>
            <w:r>
              <w:rPr>
                <w:rFonts w:ascii="Times New Roman"/>
                <w:b w:val="false"/>
                <w:i w:val="false"/>
                <w:color w:val="000000"/>
                <w:sz w:val="20"/>
              </w:rPr>
              <w:t>
7-20-28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P2O5-20%, K2O-28%, MgO-2%, SO3-7,5%, B-0,02%, Fe-0,1%, Mn-0,03%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 Mila NPK</w:t>
            </w:r>
          </w:p>
          <w:p>
            <w:pPr>
              <w:spacing w:after="20"/>
              <w:ind w:left="20"/>
              <w:jc w:val="both"/>
            </w:pPr>
            <w:r>
              <w:rPr>
                <w:rFonts w:ascii="Times New Roman"/>
                <w:b w:val="false"/>
                <w:i w:val="false"/>
                <w:color w:val="000000"/>
                <w:sz w:val="20"/>
              </w:rPr>
              <w:t>
 9-12-25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P2O5-12, K2O-25, MgO-2, SO3-6,5,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Тыңайтқыш YaraRega </w:t>
            </w:r>
          </w:p>
          <w:p>
            <w:pPr>
              <w:spacing w:after="20"/>
              <w:ind w:left="20"/>
              <w:jc w:val="both"/>
            </w:pPr>
            <w:r>
              <w:rPr>
                <w:rFonts w:ascii="Times New Roman"/>
                <w:b w:val="false"/>
                <w:i w:val="false"/>
                <w:color w:val="000000"/>
                <w:sz w:val="20"/>
              </w:rPr>
              <w:t>
9-0-36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P2О5-0, K2О-36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Тыңайтқыш YaraRega </w:t>
            </w:r>
          </w:p>
          <w:p>
            <w:pPr>
              <w:spacing w:after="20"/>
              <w:ind w:left="20"/>
              <w:jc w:val="both"/>
            </w:pPr>
            <w:r>
              <w:rPr>
                <w:rFonts w:ascii="Times New Roman"/>
                <w:b w:val="false"/>
                <w:i w:val="false"/>
                <w:color w:val="000000"/>
                <w:sz w:val="20"/>
              </w:rPr>
              <w:t>
9-5-26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P2O5-5, K2O-26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 Tera Krista K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N-13,7, NO3-13,7, K2O - 46,3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YaraVita AGRIPHOS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P2O5-29,1%, K2O-6,4%, Cu-1,0%, Fe-0,3%, Mn-1,4%, Zn-1,0%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YaraVita BORTRAC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N-4,7%; B-11%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YaraVita BRASSITREL PRO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Ca-5,8%, CaO-8,1%, Mg-4,6%, MgO-7,7%, B-3,9%, Mn-4,6%, Mo-0,3%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YaraVita BRASSITREL PRO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Ca-5,8%, CaO-8,1%, Mg-4,6%, MgO-7,7%, B-3,9%, Mn-4,6%, Mo-0,3%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YaraVita KOMBIPHOS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P2О5-29,7, K20-5,1, MgO-4,5, Mn-0,7, Zn-0,34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YaraVita KOMBIPHOS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P2O5-29,7%, K2О-5,1%, Mg-2,7%, MgO-4,5%, Mn-0,7%, Zn-0,3%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YaraVita Thiotrac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S-30, N-20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YaraVita™ Azos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S-22,8, N-15,2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 vita TM Seedlift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P2O5-26, Zn-27,5, Ca-16,9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YaraVita ZINTRAC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Zn-40%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Yieldon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К2О-3,0, С-10,0, Zn-0,5, Mn-0,5, Mo-0,2, GEA689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"Zn Commander"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 (N:S)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N-23-28, S-1-3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КАС-32 маркалы азотты сұйық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N-31,7-32,3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КАС-32 маркалы азотты сұйық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N:S маркалы күкірті бар азот тыңайтқышы (26:13)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S-13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 маркалы азот-калий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 K-2,5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Азот-магний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 MgO-0,3-1,0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Диаммофоск 10-26-26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 кешенді Диаммоний 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сұр маркамен байытылған азот-фосфор тыңайтқышы: 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P-40,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 күкіртті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 (8-14)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 күкіртті тыңайтқыш (NP(S))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 күкіртті тыңайтқыш, NP+S=20:20+14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 күкірті бар тыңайтқыш NP+S=16:20+12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NP+S=20:20+14 маркалы азот-фосфор күкірті бар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P205-20,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Азот-фосфор-калий тыңайтқышы (NPK тыңайтқышы) 10:26:26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P2О5-26, K2О-26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Азот-фосфор-калийлы тыңайтқыш (NPK тыңайтқышы): 10:26:26 маркалы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10-26-26 маркалы азот-фосфор-калий тыңайтқышы (NPK-тыңайтқыш)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10:26:26 маркалы азот-фосфор-калий тыңайтқышы (NPK-тыңайтқыш)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 CaO-0,8%, MgO-0,8%, SO4-2%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Азот-фосфор-калий тыңайтқышы (NPK-тыңайтқыш) маркасы: 10:26: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 Ca-0,8, Mg-0,8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Азот-фосфор-калийлы тыңайтқыш (NPK тыңайтқышы): 14:14:23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P-14, K-23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NPK-1 маркалы азот-фосфор-калийлы тыңайтқыш (диаммофоска)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Р205-26, К20-26, S- 2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NPKS-4 маркалы азот-фосфор-калийлы тыңайтқышы (N-15, P-15, K-15, S-11)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P2O5-15, K2O-15, S-11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Азот-фосфор-калийлы тыңайтқыш, 10:20:20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N- 10, P-20, K-20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Азот-фосфор-калийлы тыңайтқыш, 10:26:26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Азот-фосфор-калийлы тыңайтқыш, 12:32:12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P-32 K-12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Азот-фосфор-калийлы тыңайтқыш, 13:19:19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P-19, K-19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Азот-фосфор-калийлы тыңайтқыш, маркалы 15:15:15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Азот-фосфор-калийлы тыңайтқыш, 16:16:16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Азот-фосфор-калийлы тыңайтқыш, 7:7:7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N- 7, P-7, K-7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8:19:29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P-19, K-29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8:20:30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Азотты-фосфорлы-калийлы тыңайтқыш, NPK-1 </w:t>
            </w:r>
          </w:p>
          <w:p>
            <w:pPr>
              <w:spacing w:after="20"/>
              <w:ind w:left="20"/>
              <w:jc w:val="both"/>
            </w:pPr>
            <w:r>
              <w:rPr>
                <w:rFonts w:ascii="Times New Roman"/>
                <w:b w:val="false"/>
                <w:i w:val="false"/>
                <w:color w:val="000000"/>
                <w:sz w:val="20"/>
              </w:rPr>
              <w:t>
 (диаммофоска)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NPKS-8 маркалы азотты-фосфорлы-калийлы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 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NPKS-8 маркалы азотты-фосфорлы-калийлы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 S-3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Азотты-фосфорлы-калийлы тыңайтқышы диаммофос </w:t>
            </w:r>
          </w:p>
          <w:p>
            <w:pPr>
              <w:spacing w:after="20"/>
              <w:ind w:left="20"/>
              <w:jc w:val="both"/>
            </w:pPr>
            <w:r>
              <w:rPr>
                <w:rFonts w:ascii="Times New Roman"/>
                <w:b w:val="false"/>
                <w:i w:val="false"/>
                <w:color w:val="000000"/>
                <w:sz w:val="20"/>
              </w:rPr>
              <w:t>
10-26-26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диаммофоска, NPK 10:26:26+B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S-2, 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тыңайтқышы, диаммофоска NPK 10:26:26+BCMZ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S-2, B-0,02, Mn-0,03, Zn-0,06, Cu-0,03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тыңайтқышы, диаммофоска NPK 10:26:26+BMZ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S-2, B-0,018, Mn-0,03, Zn-0,06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тыңайтқышы, диаммофоска NPK 10:26:26+Zn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S-2, Zn-0,21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азотты-фосфорлы-калийлы тыңайтқышы NPK-1 (диаммофоска) маркалы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диаммофоска 10-26-26, NPK-1 (диаммофоска) маркалары, азотты-фосфорлы-калийлы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азот-фосфор-калий күкірті бар тыңайтқыш NPK(S) 15-15-15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P2O5-15%, K2O-15%, SO4-10%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азотты-фосфорлы-калийлы </w:t>
            </w:r>
          </w:p>
          <w:p>
            <w:pPr>
              <w:spacing w:after="20"/>
              <w:ind w:left="20"/>
              <w:jc w:val="both"/>
            </w:pPr>
            <w:r>
              <w:rPr>
                <w:rFonts w:ascii="Times New Roman"/>
                <w:b w:val="false"/>
                <w:i w:val="false"/>
                <w:color w:val="000000"/>
                <w:sz w:val="20"/>
              </w:rPr>
              <w:t>
күкірті бар тыңайтқыш NPK(S) 13-17-17(6)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P-17, K-17, S-6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азотты-фосфорлы-калийлы күкірті бар NPK(S) 13-17-17(6) +0,15B+0,6Zn маркалы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N-13±1, P-17±1, K-17±1, В-0,15±0,05, Zn-0,6±0,1, S-не менее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азотты-фосфорлы-калийлы күкірті бар NPKS </w:t>
            </w:r>
          </w:p>
          <w:p>
            <w:pPr>
              <w:spacing w:after="20"/>
              <w:ind w:left="20"/>
              <w:jc w:val="both"/>
            </w:pPr>
            <w:r>
              <w:rPr>
                <w:rFonts w:ascii="Times New Roman"/>
                <w:b w:val="false"/>
                <w:i w:val="false"/>
                <w:color w:val="000000"/>
                <w:sz w:val="20"/>
              </w:rPr>
              <w:t>
15-15-15(10) маркалы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азотты-фосфорлы-калийлы күкірті бар NPK(S) 15:15:15(10) маркалы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азотты-фосфорлы-калийлы күкірті бар NPK (S) 8-20-30(2) маркалы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 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(S)10-26-26(1) диаммофоск маркалы құрамында азот-фосфор-калий күкірті бар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10:26:26 (1) Диаммофоск маркалы құрамында азот-фосфор-калий күкірті бар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N-10±1, Р2O5-26±1, К2O-26±1, S-1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АМИНОАЛЕКСИН тыңайтқышы</w:t>
            </w:r>
          </w:p>
          <w:p>
            <w:pPr>
              <w:spacing w:after="20"/>
              <w:ind w:left="20"/>
              <w:jc w:val="both"/>
            </w:pPr>
            <w:r>
              <w:rPr>
                <w:rFonts w:ascii="Times New Roman"/>
                <w:b w:val="false"/>
                <w:i w:val="false"/>
                <w:color w:val="000000"/>
                <w:sz w:val="20"/>
              </w:rPr>
              <w:t>
 (AMINOALEXIN)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P-30, K-20, L-a-Амин қышқылдары-4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АМИНОАЛЕКСИН® (AMINOALEXIN) ®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P-30, K-20 L-a- амин қышқылдары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Аминозол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 -56-58%, N-9,4%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Аминосит 33% (Aminosit 33%)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Еркін аминқышқылдары- 33%; - Органикалық заттардың жалпы мөлшері– 48%; - Азоттың (N) жалпы мөлшері (N) - 9,8%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33,5% азот бар аммоний нитраты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33,5% азот бар аммоний нитраты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N-32,5-33,5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"БиоСера" түйіршікті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Элементтік күкірт – 85,95%, Сульфат күкірті – 0,09 % кем емес, Калий оксиді – 0,002 % кем емес, Фосфор пентоксиді – 0,003 % кем емес, Азот – 0,003 %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Биоэнергетикалық тыңайтқыш УЛЬТИМАТОН, Аминостар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- 8%, K2O - 4%; амин қышқылдары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Биоэнергетикалық тыңайтқыш УЛЬТИМАТОН, Бор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 B - 11%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Биоэнергетикалық тыңайтқыш УЛЬТИМАТОН, Прайм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MgO-4,5 %SO3-3,9% Cu-0,5% B-0,5% Fe-0,6% Mn-0,95% Zn-0,5% Mo-0,004%; қышқылдар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Биоэнергетикалық тыңайтқыш УЛЬТИМАТОН, Цинк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- 5,4%. S - 3,5%. Zn - 7,65% г/л; кислоты - 8,3%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Брексил Кальций (Brexil 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20,0% (LSA), B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Брексил Мульти (Brexil Multi)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 -8,5%, B-0,5%, Fe-4%, Mn-4%,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Гельдік тыңайтқыш SUPER </w:t>
            </w:r>
          </w:p>
          <w:p>
            <w:pPr>
              <w:spacing w:after="20"/>
              <w:ind w:left="20"/>
              <w:jc w:val="both"/>
            </w:pPr>
            <w:r>
              <w:rPr>
                <w:rFonts w:ascii="Times New Roman"/>
                <w:b w:val="false"/>
                <w:i w:val="false"/>
                <w:color w:val="000000"/>
                <w:sz w:val="20"/>
              </w:rPr>
              <w:t>
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P2O5-7%, K2O-7%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 KAC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N-29,7-30,8; N-31,2-32,8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 + S (күкірт)"маркалы сұйық азотты тыңайтқыш (КАС)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 S-5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азот КАС- 28маркалы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азот КАС-30маркалы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 тыңайтқыш (ЖКУ) 11-37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P2О5-37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Тыңайтқыш Кальбит C </w:t>
            </w:r>
          </w:p>
          <w:p>
            <w:pPr>
              <w:spacing w:after="20"/>
              <w:ind w:left="20"/>
              <w:jc w:val="both"/>
            </w:pPr>
            <w:r>
              <w:rPr>
                <w:rFonts w:ascii="Times New Roman"/>
                <w:b w:val="false"/>
                <w:i w:val="false"/>
                <w:color w:val="000000"/>
                <w:sz w:val="20"/>
              </w:rPr>
              <w:t>
(Calbit 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- 15%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PlantStim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-42,00%, N-0,80%, P2O5-0,40%, K2O-16,00%, SO3-3.20%, MgO-2,40%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суда еритін тыңайтқыш Старт маркалар 11:40:11+2MgO+МЭ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P2O5-40, K2O-11, MgO-2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суда еритін тыңайтқыш Старт маркалар 13:40:13+МЭ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P2O5-40, K2O-13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суда еритін тыңайтқыш Старт маркалар 15:30:15+2MgO+МЭ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P2O5-30, K2O-15, MgO-2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суда еритін тыңайтқыш Старт маркалар 15:31:15+МЭ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P2O5-31, K2O-15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 маркалы 18:18:18+3MgO+ME кешенді суда еритін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N-18±2, P-18±2, K-18±2, MgO-3±0,5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суда еритін тыңайтқыш Универсал маркалы 19:19:19+МЭ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суда еритін тыңайтқыш маркалы Универсал 20:20:20+МЭ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 маркалы 20:20:20+ME кешенді суда еритін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N-20±2, P-20±2, K-20±2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Финал маркалы 12:6:36+2,5MgO+ME кешенді суда еритін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P2O5-6, К2О-36, MgO-2,5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суда еритін тыңайтқыш маркалы Финал 15:7:30+3MgO+МЭ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P2O5-7, К2О-30, MgO-3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КомплеМет Зерно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9,2; P2O5, кемінде 96; K2O, кемінде 105; ЅО4, кемінде 14; Mn 20; Cu 5,0; Zn 15; B 4,5;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КомплеМет Кальций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125-тен кем емес; ЅО4, 0,46-дан кем емес; СаО, 200-ден кем емес; MgO, кем емес 13; Fe 0,3; Mn 0,5; Cu 4,5; Zn 0,75; B 0,23; Mo 0,015; Co 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КомплеМет Кальций+Магний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109-дан кем емес; CaO, 160-тан кем емес; MgO, 42-ден кем емес; B 2,3; органикалық заттар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КомплеМет марка Голубика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3,7-ден кем емес; P2O5, 75-тен кем емес; K2O, 62-ден кем емес; ЅО4, 16-дан кем емес; MgO,6, 2-ден кем емес; Fe 7,5; Mn 2,5; Cu 2,2; Zn 3,7; B 1,1; Mo 0,03; Co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КомплеМет марка РКMg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NО, 19-дан кем емес; Р2О5, 289-дан кем емес; К2О, 259-дан кем емес; MgO, 50-ден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КомплеМет Огурцы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3,2-ден кем емес; P2O5, 91-ден кем емес; K2O, 78-ден кем емес; ЅО4, 25-тен кем емес; Fe 10; Mn 4,6; Cu 4,0; Zn7,8; B 5,0; Mo 0,1; Co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КомплеМет Томаты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3,7-ден кем емес; P2O5, 87-ден кем емес; K2O, 79-дан кем емес; ЅО4, кем емес 23; Fe 7,7; Mn 5,9; Cu 5,6; Zn 8,4; B 2,8; Mo 0,1; Co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КомплеМет Хвоя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3,4-тен кем емес; P2O5, 62-ден кем емес; K2O, 53-тен кем емес; ЅО4, 6,4-тен кем емес; MgO, 8,3-тен кем емес; Fe 3,33; Mn 1,39; Cu 0,22; Zn 0,33; B 0,39; Mo 0,008; Co 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КомплеМет Хлопчатник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70-тен кем емес; P2O5, 90-дан кем емес; K2O, 80-ден кем емес; ЅО4, 14-тен кем емес; Mn 10; Cu 5,0; Zn 25; B 10;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Микроэлементтері бар күрделі минералды тыңайтқыш (қоспа): ФЕРТИКА маркалы </w:t>
            </w:r>
          </w:p>
          <w:p>
            <w:pPr>
              <w:spacing w:after="20"/>
              <w:ind w:left="20"/>
              <w:jc w:val="both"/>
            </w:pPr>
            <w:r>
              <w:rPr>
                <w:rFonts w:ascii="Times New Roman"/>
                <w:b w:val="false"/>
                <w:i w:val="false"/>
                <w:color w:val="000000"/>
                <w:sz w:val="20"/>
              </w:rPr>
              <w:t>
Универсал-2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P2O5-8, K-14, Mg-2, S-8, B-0,1, Cu-0,1 Fe-0,1, Mn-0,2 Mo-0,01,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BACTOLIKS-maximus кешенді органикалық-минералды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С-8%, амин қышқылдары-3%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органикалық-минералды тыңайтқыш BIO HUMIN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С-8%, гумин қышқылдары-18%, фульв қышқылдары-18%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органикалық-минералды тыңайтқыш BLOOM SET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С-8%, Zn-1%, В-0,05%, амин қышқылдары-6%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органикалық-минералды тыңайтқыш Doping-ENERGY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С-8%, амин қышқылдары-2%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органикалық-минералды тыңайтқыш ISAPTION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С-8%, амин қышқылдары-8%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 кешенді органикалық-минералды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С-3%, амин қышқылдары-2%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Органикалық-минералды кешенді тыңайтқыш RAIZE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K2O-0,5%, С-10%, гумин қышқылдары-18%, фульв қышқылдары-18%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органикалық-минералды тыңайтқыш ROYAL ROOT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K2O-0,5%, С-10%, гумин қышқылдары-20%, фульв қышқылдары-20%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органикалық-минералды тыңайтқыш Super Amino Cal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СаО-14%, В-0,2%, амин қышқылдары-2%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органикалық-минералды тыңайтқыш SUPER FUMIN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С-8%, гумин қышқылдары-20%, фульв қышқылдары-20%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органикалық-минералды тыңайтқыш Super Gel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K2O-17%, Кешенді органикалық-минералды тыңайтқыш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органикалық-минералды тыңайтқыш SUPER GUMIN MAX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С-8%, гумин қышқылдары-20%, фульв қышқылдары-20%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органикалық-минералды тыңайтқыш</w:t>
            </w:r>
          </w:p>
          <w:p>
            <w:pPr>
              <w:spacing w:after="20"/>
              <w:ind w:left="20"/>
              <w:jc w:val="both"/>
            </w:pPr>
            <w:r>
              <w:rPr>
                <w:rFonts w:ascii="Times New Roman"/>
                <w:b w:val="false"/>
                <w:i w:val="false"/>
                <w:color w:val="000000"/>
                <w:sz w:val="20"/>
              </w:rPr>
              <w:t>
SUPER SOIL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K2O-2%, гумин қышқылдары-14% фульв қышқылдары-14%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органоминералды тыңайтқыш "Оксигумат-У"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 NH2-1,2%, P2O5-2,0%, K2O-2,4%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"Контур" "Контур"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 гумин қышқылдары - 70 г/л; фульв қышқылдары - 30 г/л, комплекс микроэлементов темір 4%, мырыш 1,5%, магний 5,4%, мыс 1,5%, марганец 4%, молибден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"Контур" "Контур Антистресс"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 гумин қышқылдары - 70 г/л; фульв қышқылдары - 30 г/л; арахидон қышқылы -0,01 г/л; тритерпен қышқылдары - 2 г/л; аминқышқылдар кешені - 45 г/л, микроэлементтер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"Контур" "Контур Аргент"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 гумин қышқылдары - 70 г/л; фульв қышқылдары - 30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"Контур" "Контур Профи"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 гумин қышқылдары - 70 г/л; фульв қышқылдары - 30 г/л; янтарь қышқылы - 30 г/л; N - 80 г/л; P2O2 - 30 г/л, микроэлементтер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"Контур" "Контур Рост"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 гумин қышқылдары - 70 г/л; фульв қышқылдары - 30 г/л; янтарь қышқылы - 40 г/л; амин кешені - 66 г/л, микроэлементтер кешені (Fe 0,4 г/л; Zn 0,15 г/л; Mn 0,4 г/л; Cu 0,15 г/л; MgO 0,5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"Контур" "Контур Старт"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 гумин қышқылдары - 70 г/л; фульв қышқылдары - 30 г/л; янтарь қышқылы - 30 г/л; арахидон қышқылдары -0,01 г/л, микроэлементтер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-ЗаатгутМикс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Mn-7.8%, N-6.8%, Zn-4.2%, Cu-2.2%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 МагФос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P2О5-30%: MgO-6.8%: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Лебозол-Калий 450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K2O-30%,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Лебозол-Кальций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СаО-16,7%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Лебозол-МагС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MgO-29,3%, S-22%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Лебозол-Медь-Хелат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Лебозол- Молибден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Тыңайтқыш Лебозол: Лебозол-магний нитраты маркалы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MgO-10%, N-7%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Тыңайтқыш Лебозол: Лебозол - Марганец нитраты 235 маркалы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Mn-15%, N-7,7%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Тыңайтқыш Лебозол: Лебозол-Нутриплант 36 маркалы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несепнәр азоты-18%, нитрат азоты-5%, аммиак азоты-4%, Mg-3%,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Лебозол-Нутриплант 8-8-6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несепнәр азоты-5,6%, аммиак азоты-1,7%, нитрат азоты-0,7%, P2O5-8%, K2O-6%,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Лебозол- Сера 800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Лебозол-Цинк 700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Тыңайтқыш Лебозол - Полный уход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қышқылдары-11,6%, N-9,4%, K2O-2,7%, MgO-1,7%, Mn-1,5%, P2O5-0,9%, Zn-0,5%, Cu -0,3%, В-0,05%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шебері 13:40:13 (Master 13:40:13)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Р205-40%; К2O-13%,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шебері 15:5:30+2 (Master 15-5-30+2)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Р205-5%; К2O-30%, MgO - 2%,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шебері 18:18:18+3MgO+S+TE (Master 18:18:18+3MgO+S+TE)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Р205-18%; К2O-18%, MgO - 3%, SO3- 6%,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шебері 20:20:20 (Master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Р205-20%; К2O-20%,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шебері 3:11:38+4 (Master 3:11:38+4)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Р205-11%; К2O-38%, MgO-4%, SO3-25,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шебері 3:37:37 (Master 3:37:37)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Р205-37%; К2O-37%,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Аммофос 12: 52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кешенді азот-фосфор-калий тыңайтқышы (NPK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P2O5-15, K2O-15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Минералды тыңайтқыш </w:t>
            </w:r>
          </w:p>
          <w:p>
            <w:pPr>
              <w:spacing w:after="20"/>
              <w:ind w:left="20"/>
              <w:jc w:val="both"/>
            </w:pPr>
            <w:r>
              <w:rPr>
                <w:rFonts w:ascii="Times New Roman"/>
                <w:b w:val="false"/>
                <w:i w:val="false"/>
                <w:color w:val="000000"/>
                <w:sz w:val="20"/>
              </w:rPr>
              <w:t>
Пекацид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Фосфаттардың массалық үлесі (P₂O₅) % - да 59-60-тан кем емес, калийдің массалық үлесі (k₂o) % - да 19-20-дан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Пекацид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Р2О5-60; К2О-20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Минералды тыңайтқыш </w:t>
            </w:r>
          </w:p>
          <w:p>
            <w:pPr>
              <w:spacing w:after="20"/>
              <w:ind w:left="20"/>
              <w:jc w:val="both"/>
            </w:pPr>
            <w:r>
              <w:rPr>
                <w:rFonts w:ascii="Times New Roman"/>
                <w:b w:val="false"/>
                <w:i w:val="false"/>
                <w:color w:val="000000"/>
                <w:sz w:val="20"/>
              </w:rPr>
              <w:t>
ФЕРТИКА, ФЕРТИКА Листовое 18-18-18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MgO-1,4, S-1,8, B-0,01, Cu-0,01, Fe-0,1, Mn-0,1, Mo-0,003, Zn-0,03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Минералды тыңайтқыш </w:t>
            </w:r>
          </w:p>
          <w:p>
            <w:pPr>
              <w:spacing w:after="20"/>
              <w:ind w:left="20"/>
              <w:jc w:val="both"/>
            </w:pPr>
            <w:r>
              <w:rPr>
                <w:rFonts w:ascii="Times New Roman"/>
                <w:b w:val="false"/>
                <w:i w:val="false"/>
                <w:color w:val="000000"/>
                <w:sz w:val="20"/>
              </w:rPr>
              <w:t>
ФЕРТИКА: ФЕРТИКА Листовое 18-18-18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MgO-1,4, SO3-1,8, B-0,01, Fe-0,1, Mn-0,1, Cu-0,01, Zn-0,003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Минералды тыңайтқыш </w:t>
            </w:r>
          </w:p>
          <w:p>
            <w:pPr>
              <w:spacing w:after="20"/>
              <w:ind w:left="20"/>
              <w:jc w:val="both"/>
            </w:pPr>
            <w:r>
              <w:rPr>
                <w:rFonts w:ascii="Times New Roman"/>
                <w:b w:val="false"/>
                <w:i w:val="false"/>
                <w:color w:val="000000"/>
                <w:sz w:val="20"/>
              </w:rPr>
              <w:t>
ФЕРТИКА: ФЕРТИКА Листовое 4-13-36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P2O5-13, K2O-36, MgO-1,6, S-7,7, B-0,01, Cu-0,03, Fe-0,1, Mn-0,1, Mo-0,002, Zn-0,03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Минералды тыңайтқыш </w:t>
            </w:r>
          </w:p>
          <w:p>
            <w:pPr>
              <w:spacing w:after="20"/>
              <w:ind w:left="20"/>
              <w:jc w:val="both"/>
            </w:pPr>
            <w:r>
              <w:rPr>
                <w:rFonts w:ascii="Times New Roman"/>
                <w:b w:val="false"/>
                <w:i w:val="false"/>
                <w:color w:val="000000"/>
                <w:sz w:val="20"/>
              </w:rPr>
              <w:t>
ФЕРТИКА, ФЕРТИКА Листовое СТАРТ 13-40-13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P2O5-40, K2O-13, MgO-0,1, SO3-0,08, B-5, Fe-0,08, Mn-0,08, Cu-0,003, Zn-0,03, Mo-0,003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Минералды тыңайтқыш </w:t>
            </w:r>
          </w:p>
          <w:p>
            <w:pPr>
              <w:spacing w:after="20"/>
              <w:ind w:left="20"/>
              <w:jc w:val="both"/>
            </w:pPr>
            <w:r>
              <w:rPr>
                <w:rFonts w:ascii="Times New Roman"/>
                <w:b w:val="false"/>
                <w:i w:val="false"/>
                <w:color w:val="000000"/>
                <w:sz w:val="20"/>
              </w:rPr>
              <w:t>
ФЕРТИКА: ФЕРТИКА Листовое СТАРТ 13-40-13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P2O5-40, K2O-13, MgO-0,1, SO3-0,08, B-5, Fe-0,08, Mn-0,08, Cu-0,003, Zn-0,03, Mo-0,003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Минералды тыңайтқыш </w:t>
            </w:r>
          </w:p>
          <w:p>
            <w:pPr>
              <w:spacing w:after="20"/>
              <w:ind w:left="20"/>
              <w:jc w:val="both"/>
            </w:pPr>
            <w:r>
              <w:rPr>
                <w:rFonts w:ascii="Times New Roman"/>
                <w:b w:val="false"/>
                <w:i w:val="false"/>
                <w:color w:val="000000"/>
                <w:sz w:val="20"/>
              </w:rPr>
              <w:t>
ФЕРТИКА, ФЕРТИКА Плюс 6,4-11-31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N-6,4, P2O5-11, K2O-31, MgO-2,6, SO3-4,4, B-0,01, Fe-0,1, Mn-0,1, Cu-0,03, Zn-0,002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Зерновой (6-23-35)"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- 6%; - Фосфор (Р) - 23%; - калий (К) - 35%; - магний (MgO) – 1%; - темір (Fe) – 0,05%; - мырыш (Zn) – 0,2%; - бор (В) – 0,1%; - марганец (Mn) – 0,2%; - мыс (Cu) – 0,25%; - Молибден (Мо) – 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масличный (0-20-33)"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P2O5-20, K2O-33, Mg-1, B-1,5, SO3-20, Zn-0,02, B-0,15, Mn-0,5,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Органикалық-минералды тыңайтқыш Agro VITA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- 7%, C - 10%, P2O5 -7%, K2O – 7%, MgO0.5%, Fe EDHHA-0.2%, Mn EDTA-0.2%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Органикалық-минералды тыңайтқыш Hum EXTRA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фульвоқышқылдары-8%, аминқышқылдары-3%, K2O –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Органикалық-минералды тыңайтқыш КомплеМет Эластико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 34-тен кем емес; К2О, 76-дан кем емес; Fe 5,0; Zn 5,0; белсенді органикалық зат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тыңайтқышы 10:54:10 (Plantafol 10:54:10)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Р205-54%; К2O-10%, B-0,02%, Cu-0,05% (EDTA), Fe-0,1% (EDTA), Mn-0,05% (EDTA), Zn-0,05%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тыңайтқышы 20:20:20 (Plantafol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Р205-20%; К2O-20%, B-0,02%, Cu-0,05% (EDTA), Fe-0,1% (EDTA), Mn-0,05% (EDTA), Zn-0,05%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тыңайтқышы 5:15:45 (Plantafol 5:15:45)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Р205-15%, К2O-45%, B-0,02%, Cu-0,05% (EDTA), Fe-0,1% (EDTA), Mn-0,05% (EDTA), Zn-0,05%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Ростолон:</w:t>
            </w:r>
          </w:p>
          <w:p>
            <w:pPr>
              <w:spacing w:after="20"/>
              <w:ind w:left="20"/>
              <w:jc w:val="both"/>
            </w:pPr>
            <w:r>
              <w:rPr>
                <w:rFonts w:ascii="Times New Roman"/>
                <w:b w:val="false"/>
                <w:i w:val="false"/>
                <w:color w:val="000000"/>
                <w:sz w:val="20"/>
              </w:rPr>
              <w:t>
0-20-35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 P2O5-20, K2O-35, S-7,5, Fe-0, B-2, Mo-0,2, Cu-0,2, Zn-0,2, Mn-0,2, Mg-0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Тыңайтқыш Ростолон: </w:t>
            </w:r>
          </w:p>
          <w:p>
            <w:pPr>
              <w:spacing w:after="20"/>
              <w:ind w:left="20"/>
              <w:jc w:val="both"/>
            </w:pPr>
            <w:r>
              <w:rPr>
                <w:rFonts w:ascii="Times New Roman"/>
                <w:b w:val="false"/>
                <w:i w:val="false"/>
                <w:color w:val="000000"/>
                <w:sz w:val="20"/>
              </w:rPr>
              <w:t>
14-14-14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P2O5-14, K2O-14, S-6,1, Fe-0,25, B-0,1, Mo-0. Cu-0,65, Zn-0,65, Mn-0,55, Mg-3,4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Ростолон:</w:t>
            </w:r>
          </w:p>
          <w:p>
            <w:pPr>
              <w:spacing w:after="20"/>
              <w:ind w:left="20"/>
              <w:jc w:val="both"/>
            </w:pPr>
            <w:r>
              <w:rPr>
                <w:rFonts w:ascii="Times New Roman"/>
                <w:b w:val="false"/>
                <w:i w:val="false"/>
                <w:color w:val="000000"/>
                <w:sz w:val="20"/>
              </w:rPr>
              <w:t>
 14-5-15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- 14, Фосфор (P2O5) - 5, Калий (K2O) - 15, Сера (S) - 0, Fe - 0, Бор (B) - 0, Mo - 0, Cu - 0,1, Zn - 0,1, Mn - 0,1, Mg - 0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Тыңайтқыш Ростолон: </w:t>
            </w:r>
          </w:p>
          <w:p>
            <w:pPr>
              <w:spacing w:after="20"/>
              <w:ind w:left="20"/>
              <w:jc w:val="both"/>
            </w:pPr>
            <w:r>
              <w:rPr>
                <w:rFonts w:ascii="Times New Roman"/>
                <w:b w:val="false"/>
                <w:i w:val="false"/>
                <w:color w:val="000000"/>
                <w:sz w:val="20"/>
              </w:rPr>
              <w:t>
15-5-23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P2O5-5, K2O-23, S-9,7, Fe-0,2, B-0,05, Cu-0,3, Zn-0,3, Mn-0,3, Mg-2,2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Ростолон: 17-6-18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P2O5-6, K2O-18, S-4,8, Fe-0,25, B-0,1, Mo-1,5, Cu-0,8, Zn-0,8, Mn-0,9, Mg-0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Тыңайтқыш Ростолон: </w:t>
            </w:r>
          </w:p>
          <w:p>
            <w:pPr>
              <w:spacing w:after="20"/>
              <w:ind w:left="20"/>
              <w:jc w:val="both"/>
            </w:pPr>
            <w:r>
              <w:rPr>
                <w:rFonts w:ascii="Times New Roman"/>
                <w:b w:val="false"/>
                <w:i w:val="false"/>
                <w:color w:val="000000"/>
                <w:sz w:val="20"/>
              </w:rPr>
              <w:t>
18-18-18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S-4,7, Fe-0, B-0, Mo-0, Cu-0,03, Zn-5,3, Mn-0, Mg-0,025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Тыңайтқыш Ростолон: </w:t>
            </w:r>
          </w:p>
          <w:p>
            <w:pPr>
              <w:spacing w:after="20"/>
              <w:ind w:left="20"/>
              <w:jc w:val="both"/>
            </w:pPr>
            <w:r>
              <w:rPr>
                <w:rFonts w:ascii="Times New Roman"/>
                <w:b w:val="false"/>
                <w:i w:val="false"/>
                <w:color w:val="000000"/>
                <w:sz w:val="20"/>
              </w:rPr>
              <w:t>
18-18-18 Ме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S-1,7, Fe-0,1, B-0,1, Mo-1,5, Cu-0,4, Zn-0,4, Mn-0,4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Тыңайтқыш Ростолон: </w:t>
            </w:r>
          </w:p>
          <w:p>
            <w:pPr>
              <w:spacing w:after="20"/>
              <w:ind w:left="20"/>
              <w:jc w:val="both"/>
            </w:pPr>
            <w:r>
              <w:rPr>
                <w:rFonts w:ascii="Times New Roman"/>
                <w:b w:val="false"/>
                <w:i w:val="false"/>
                <w:color w:val="000000"/>
                <w:sz w:val="20"/>
              </w:rPr>
              <w:t>
20-20-20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S-2,2, Fe-0,1, B-0,04, Cu-0,25, Zn-0,25, Mn-0,20, Mg-0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Ростолон: 3-11-26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P2O5-11, K2O-26, S-12,5, Fe-0,25, B-0,1, Cu-0,55, Zn-0,55, Mn-0,5, Mg-4,5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Ростолон: 35-0-0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P2O5-0, К2О-0, S-0, Fe-0, B-4, Mo-0,05, Cu-0,1, Zn-0,1, Mn-0,1, Mg-0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Руткат (Rutkat)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 K2O-3, Fe-0,4, бос аминқышқылдары-10, полисахаридтер-6,1, ауксиндер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 маркалы күрделі азот-фосфорлы тыңайтқыш (АЗОТОФОСФАТ сауда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 P2O5-3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азот-фосфор күкірті бар тыңайтқыш, 20:20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азот-фосфор күкірті бар тыңайтқыш, 20:20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азот-фосфор күкірті бар тыңайтқыш, 20:20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азот-фосфор күкірті бар тыңайтқыш, 20:20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азот-фосфор күкірті бар тыңайтқыш, 20:20+Zn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Zn-0,21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азот-фосфор күкірті бар тыңайтқыш, 20:20+В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азот-фосфор күкірті бар тыңайтқыш, 20:20+ВCMZ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B-0,02, Cu-0,03,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 азот-фосфор күкірті бар тыңайтқыш, </w:t>
            </w:r>
          </w:p>
          <w:p>
            <w:pPr>
              <w:spacing w:after="20"/>
              <w:ind w:left="20"/>
              <w:jc w:val="both"/>
            </w:pPr>
            <w:r>
              <w:rPr>
                <w:rFonts w:ascii="Times New Roman"/>
                <w:b w:val="false"/>
                <w:i w:val="false"/>
                <w:color w:val="000000"/>
                <w:sz w:val="20"/>
              </w:rPr>
              <w:t>
20:20+ ВMZ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B-0,018,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Микроэлементтермен араласқан күрделі тыңайтқыш "Биобарс-М"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-2-5%; фосфор (P2O5) - 0,66-1,66%; калий (K2O) -2-5%: жалпы күкірт (S) - 0,65-1,65%; микроэлементтер,%: бор (В) - 0,10; темір (Fe2O3) - 0,15; кобальт (Ко) - 0,02; марганец (Mn) - 0,15; мыс (Cu) - 0,10; молибден (Мо) - 0,01; мырыш (Zn) - 0,10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бобовых" маркалы Ультрамаг Комби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SO3-1,0%, MgO-2,0%, Fe-0,3%, Cо-0,002%, Mn-0,4%, Zn-0,5%, Cu-0,2%, B-0,5%, Mo-0,036%, Ti-0,02%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зерновых" маркалы Ультрамаг Комби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SO3-4,5%, MgO-2,0%, Fe-0,8%, Mn-1,1%, Zn-1,0%, Cu-0,9%, Mo-0,005%, Ti-0,02%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картофеля" маркалы Ультрамаг Комби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SO3-2,5%, MgO-2,5%, Fe-0,3%, Cо-0,002%, Mn-0,6%, Zn-0,65%, Cu-0,2%, B-0,4%, Mo-0,005%, Ti-0,03%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кукурузы" маркалы Ультрамаг Комби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SO3-4,2%, MgO-2,0%, Fe-0,7%, Mn-0,7%, Zn-1,1%, Cu-0,6%, B-0,4%, Mo-0,003%, Ti-0,02%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масличных" маркалы Ультрамаг Комби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MgO-2,5%, SO3-2,5%, B-0,5%, Cu-0,1%, Fe-0,5%, Mn-0,5%, Mo-0,005%, Zn-0,5%, Ti-0,03%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свеклы" маркалы Ультрамаг Комби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SO3-1,8%, MgO-2,0%, Fe-0,2%, Mn-0,65%, Zn-0,5%, Cu-0,2%, B-0,5%, Mo-0,005%, Ti-0,02%, Na2O-3,0%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Ультрамаг маркалы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K2O-22,0, N-2,6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Ультрамаг маркалы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CaO-17,0, N-10,0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Ультрамаг маркалы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Mo-3, N-4,5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"ГУМИМАКС-П" микроэлементтері бар гумусты-минералды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гумин қышқылдары + макро мен микроэлементтер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"ГУМИМАКС-П" микроэлементтері бар гумусты-минералды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және фульв қышқылдары – 2%, органикалық қышқылдар – 14%, амин қышқылдары – 0,15%, N – 3,5%, P2O5 – 3,5%, K2O – 5%, микроэлементтер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w:t>
            </w:r>
          </w:p>
          <w:p>
            <w:pPr>
              <w:spacing w:after="20"/>
              <w:ind w:left="20"/>
              <w:jc w:val="both"/>
            </w:pPr>
            <w:r>
              <w:rPr>
                <w:rFonts w:ascii="Times New Roman"/>
                <w:b w:val="false"/>
                <w:i w:val="false"/>
                <w:color w:val="000000"/>
                <w:sz w:val="20"/>
              </w:rPr>
              <w:t>
Феррилен (Ferrilеne)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 (EDDHSA)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w:t>
            </w:r>
          </w:p>
          <w:p>
            <w:pPr>
              <w:spacing w:after="20"/>
              <w:ind w:left="20"/>
              <w:jc w:val="both"/>
            </w:pPr>
            <w:r>
              <w:rPr>
                <w:rFonts w:ascii="Times New Roman"/>
                <w:b w:val="false"/>
                <w:i w:val="false"/>
                <w:color w:val="000000"/>
                <w:sz w:val="20"/>
              </w:rPr>
              <w:t>
 Феррилен Триум (Ferriline Trium)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Fe-6,0% (EDDHA/EDDHSA), Mn-1,0% (EDTA), K2O-6,0%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w:t>
            </w:r>
          </w:p>
          <w:p>
            <w:pPr>
              <w:spacing w:after="20"/>
              <w:ind w:left="20"/>
              <w:jc w:val="both"/>
            </w:pPr>
            <w:r>
              <w:rPr>
                <w:rFonts w:ascii="Times New Roman"/>
                <w:b w:val="false"/>
                <w:i w:val="false"/>
                <w:color w:val="000000"/>
                <w:sz w:val="20"/>
              </w:rPr>
              <w:t>
 Coveron (КОВЕРОН)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Zn-0,0002, Cu-0,0003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w:t>
            </w:r>
          </w:p>
          <w:p>
            <w:pPr>
              <w:spacing w:after="20"/>
              <w:ind w:left="20"/>
              <w:jc w:val="both"/>
            </w:pPr>
            <w:r>
              <w:rPr>
                <w:rFonts w:ascii="Times New Roman"/>
                <w:b w:val="false"/>
                <w:i w:val="false"/>
                <w:color w:val="000000"/>
                <w:sz w:val="20"/>
              </w:rPr>
              <w:t>
 GREENPHOS+Zn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P2O5-33%, Zn-10%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Ideal P60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P2O5-55%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KALIBRE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w:t>
            </w:r>
          </w:p>
          <w:p>
            <w:pPr>
              <w:spacing w:after="20"/>
              <w:ind w:left="20"/>
              <w:jc w:val="both"/>
            </w:pPr>
            <w:r>
              <w:rPr>
                <w:rFonts w:ascii="Times New Roman"/>
                <w:b w:val="false"/>
                <w:i w:val="false"/>
                <w:color w:val="000000"/>
                <w:sz w:val="20"/>
              </w:rPr>
              <w:t>
 Liquid MKP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P2O5-35%, K2O-23%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w:t>
            </w:r>
          </w:p>
          <w:p>
            <w:pPr>
              <w:spacing w:after="20"/>
              <w:ind w:left="20"/>
              <w:jc w:val="both"/>
            </w:pPr>
            <w:r>
              <w:rPr>
                <w:rFonts w:ascii="Times New Roman"/>
                <w:b w:val="false"/>
                <w:i w:val="false"/>
                <w:color w:val="000000"/>
                <w:sz w:val="20"/>
              </w:rPr>
              <w:t>
 MC Cream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- 1,5%, Zn - 0,5%, Фитогормондар, Аминқышқылдары, Бетаин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w:t>
            </w:r>
          </w:p>
          <w:p>
            <w:pPr>
              <w:spacing w:after="20"/>
              <w:ind w:left="20"/>
              <w:jc w:val="both"/>
            </w:pPr>
            <w:r>
              <w:rPr>
                <w:rFonts w:ascii="Times New Roman"/>
                <w:b w:val="false"/>
                <w:i w:val="false"/>
                <w:color w:val="000000"/>
                <w:sz w:val="20"/>
              </w:rPr>
              <w:t>
 MC Set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 Zn-1,5% (EDTA), Фитогормондар, Бетаин, Аминқышқылдары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Power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SCUDO (Скудо)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S-11,3, Cu-9, амин қышқылдары және пептидтер-9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w:t>
            </w:r>
          </w:p>
          <w:p>
            <w:pPr>
              <w:spacing w:after="20"/>
              <w:ind w:left="20"/>
              <w:jc w:val="both"/>
            </w:pPr>
            <w:r>
              <w:rPr>
                <w:rFonts w:ascii="Times New Roman"/>
                <w:b w:val="false"/>
                <w:i w:val="false"/>
                <w:color w:val="000000"/>
                <w:sz w:val="20"/>
              </w:rPr>
              <w:t>
 TIFI Max (Тифи Макс)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Zn-0,0002, Cu-0,0002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w:t>
            </w:r>
          </w:p>
          <w:p>
            <w:pPr>
              <w:spacing w:after="20"/>
              <w:ind w:left="20"/>
              <w:jc w:val="both"/>
            </w:pPr>
            <w:r>
              <w:rPr>
                <w:rFonts w:ascii="Times New Roman"/>
                <w:b w:val="false"/>
                <w:i w:val="false"/>
                <w:color w:val="000000"/>
                <w:sz w:val="20"/>
              </w:rPr>
              <w:t>
TRAINER (жаттықтырушы)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Zn-0,0005, Cu-0,0003 амин қышқылдары және пептидтер-29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 тыңайтқыштары</w:t>
            </w:r>
          </w:p>
          <w:p>
            <w:pPr>
              <w:spacing w:after="20"/>
              <w:ind w:left="20"/>
              <w:jc w:val="both"/>
            </w:pPr>
            <w:r>
              <w:rPr>
                <w:rFonts w:ascii="Times New Roman"/>
                <w:b w:val="false"/>
                <w:i w:val="false"/>
                <w:color w:val="000000"/>
                <w:sz w:val="20"/>
              </w:rPr>
              <w:t>
 (КАС)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тәрізді тыңайтқыштар Agro Gel Balance (25-25-25)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- 25%, P2O5 -25%, K2O – 25%, MgO-1.1%, фульвоқышқылдары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тәрізді тыңайтқыштар Agro Gel Fruit (15-10-50)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P2O5 -10%, K2O – 50%, MgO-1.1%, фульвоқышқылдары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тәрізді тыңайтқыштар Agro Gel P-K (0-50-50)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- 0%, P2O5 -50%, K2O –50%, MgO-1.1%, фульвоқышқылдары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тәрізді тыңайтқыштар Agro Gel Start (15-65-15)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P2O5 -65%, K2O – 15%, MgO-1.1%, фульвоқышқылдары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органоминералды тыңайтқыштар КомплеМет: Сад-Огород Импульс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20; Р2О5, кемінде 110; К2О, кемінде 75; SO4, кемінде 10; Mn 10; Cu 9,0; Zn 15,0; B 4,5; Mo 0,15; Co 0,05; белсенді органикалық заттар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органоминералды тыңайтқыштар КомплеМет: Рубин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50-ден кем емес; Р2О5, 320-дан кем емес; К2О, 95-тен кем емес; СаО, 50-ден кем емес; MgO, 15-тен кем емес; Zn 4,5; белсенді органикалық зат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органоминералды тыңайтқыштар КомплеМет: Рапс Импульс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25; Р2О5, кемінде 120; К2О, кемінде 80; SO4, кемінде 10; Mn 20; Cu 2,0; Zn 12; B 7,0; Mo 0,15; Co 0,06; белсенді органикалық заттар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органоминералды тыңайтқыштар КомплеМет: Кукуруза Импульс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20; Р2О5, кемінде 140; К2О, кемінде 90; SO4, кемінде 10; Mn 10; Cu 2,5; Zn 30; B 4,0; Mo 0,15; Co 0,05; белсенді органикалық зат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органоминералды тыңайтқыштар КомплеМет: Бутон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50-ден кем емес; Р2О5, 200-ден кем емес; СаО, 50-ден кем емес; B 3,0; белсенді органикалық зат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органоминералды тыңайтқыштар КомплеМет: Актив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105*; P2O5, кемінде 99; K2O, кемінде 87; ЅО4, кемінде 10; MGO, кемінде 11,6; Fe 9,0; Mn 3,0; Cu 3,0; Zn 5,0; B 3,0; Mo0,15; Co 0,05; белсенді органикалық заттар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органоминералды тыңайтқыштар КомплеМет Старт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25-тен кем емес; P2O5, 180-ден кем емес; K2O, 70-тен кем емес; SO4, 10-нан кем емес; MgO, 17-ден кем емес; Fe 12,5; Mn 3,5; Cu 4,0; Zn 7,0; B 4,5; Mo 0,15; Co 0,05; белсенді органикалық заттар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тыңайтқыштар КомплеМет: Цинк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 67-ден кем емес; К2О, 43-тен кем емес; Zn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тыңайтқыштар КомплеМет: СО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5,5-тен кем емес; P2O5, 79-дан кем емес; K2O, 83-тен кем емес; ЅО4, 14-тен кем емес; Mn 10; Cu 9,0; Zn 15; B 4,5;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тыңайтқыштар КомплеМет: Свекла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11-ден кем емес; P2O5, 87-ден кем емес; K2O, 106-дан кем емес; ЅО4, 14-тен кем емес; Mn 25; Cu 4,0; Zn 6,0; B 7,0;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тыңайтқыштар КомплеМет: Рапс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1,0-ден кем емес; P2O5, 83-тен кем емес; K2O, 57-ден кем емес; ЅО4, 35-тен кем емес; Mn 20; Cu 2,0; Zn 12; B 7,0; Mo 0,15; Co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тыңайтқыштар КомплеМет: Молибден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NО, кемінде 3,8; Р2О5, кемінде 44; К2О, кемінде 58; Mo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тыңайтқыштар КомплеМет: Медь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Nқо, 14-тен кем емес; Р2О5, 67-ден кем емес; К2О, 88-ден кем емес; Cu,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тыңайтқыштар КомплеМет: Марганец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12-ден кем емес; P2O5, 80-ден кем емес; K2O, 103-тен кем емес; ЅО4, 14-тен кем емес; Mn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тыңайтқыштар КомплеМет: Лен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3,9-дан кем емес; P2O5, 92-ден кем емес; K2O, 85-тен кем емес; ЅО4, 14-тен кем емес; Mn 10; Cu 5,0; Zn 25; B 7,0;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тыңайтқыштар КомплеМет: Картофель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кемінде 9,8; P2O5, кемінде 83; K2O, кемінде 99; ЅО4, кемінде 14; Mn 15; Cu 12; Zn 8,0; B 7,0;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тыңайтқыштар КомплеМет: Железо+Цинк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73-тен кем емес; K2O, 41-ден кем емес; ЅО4, 25-тен кем емес; Fe 15; Zn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тыңайтқыштар КомплеМет: Железо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80-ден кем емес; K2O, 39-дан кем емес; ЅО4, 51-ден кем емес; Fe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тыңайтқыштар КомплеМет: Бобовые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6,8-ден кем емес; P2O5, 83-тен кем емес; K2O, 103-тен кем емес; ЅО4, 14-тен кем емес; Mn 15; Cu 2,0; Zn 5,0; B 8,0; Mo 15; Co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тыңайтқыштар КомплеМет Кукуруза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2,4-тен кем емес; P2O5, 97-ден кем емес; K2O, 85-тен кем емес; ЅО4, 14-тен кем емес; Mn 10; Cu 2,5; Zn 30; B 4,0;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КАС-32 маркалы сұйық азот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 маркалы сұйық кешенді тыңайтқыш (ЖКУ)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 маркалы сұйық кешенді тыңайтқыш (ЖКУ)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 - 28 маркалы сұйық азотты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тыңайтқыштар (КАС)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аммоний-н. м. 6,8, N нитрат-н. м. 6,8, N амид-н. м.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тыңайтқыштар. Гумат натрия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(өсімдіктерге қол жетімді макро және микроэлементтер жиынтығымен, белсенді зат бойынша гумин қышқылдарының мөлшері кемінде 55%). Ерігіштігі кемінде 70% тұтыну: құрғақ модификация 1 гектарға 50 – 100 кг сұйық модификация 1 гектарға 90-140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тыңайтқыштар. Гумат Калия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(өсімдіктерге қол жетімді макро және микроэлементтер жиынтығымен, белсенді зат бойынша гумин қышқылдарының мөлшері кемінде 55%). Ерігіштігі кемінде 70% тұтыну: құрғақ модификация 1 гектарға 50 – 100 кг сұйық модификация 1 гектарға 90-140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 Бор маркалы Лебозол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Лебозол-КвадроС маркалы Лебозол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Mn-12,2%, S-12%, Zn-6%, Сu-4,8%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Лебозол- РапсМикс маркалы Лебозол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S-9,2%, СaO-8,7%, Mn-4,8%, B-4,1%, Mo-0,5%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Лебозол-ТриМакс маркалы Лебозол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Mn-12%: Zn-8.5%: Cu-8.4%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тыңайтқышы 30:10:10 (Plantafol 30:10:10)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- 30,0%, P2O5 - 10,0%, K2O - 10,0%, B - 0,02%, Cu - 0,05% (EDTA), Fe - 0,1% (EDTA), Mn - 0,05% (EDTA), Zn - 0,05%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Полиферт тыңайтқышы (POLYFERT) марки 15-7-30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P-7%, K-30%, Mg-0,20%, S-0,19%, Fe (EDTA)-0,10%, Mn (EDTA)-0,05%, Zn (EDTA)-0,012%, Cu (EDTA)-0,012%, B-0,045%, Mo-0,056%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Полиферт тыңайтқышы (POLYFERT): 19-19-19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-19%, P-19%, K-19%, Mg-0,10%, S-0,19%, Fe (EDTA)-0,10%, Mn (EDTA)-0,05%, Zn (EDTA)-0,015%, Сu(EDTA)-0,012%, B-0,02%, Mo-0,07%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 маркалы Ультрамаг Фосфор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 P2O5-35%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 маркалы Ультрамаг Фосфор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N-6,4%, P2O5-35%, MgO-4%, Zn-2,5%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4.8 (Ferrilene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- 6,0% (EDDHSA орто-орто)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Триум (Ferriline Trium)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 6,0% (EDDHA/EDDHSA), Mn – 1,0% (EDTA), K2O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Фертигрейн Свекловичный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N-3,5%, P-2%, Mn-1%, B - 0,3%, S-2%, амин қышқылдары-7%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Старт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Zn-1 амин қышқылдары-9%, L-амин қышқылдары-6,5%, теңіз балдыры сығындысы-4%, органикалық заттар-30%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Старты СоМо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Zn-1%, С - 0,5%, Mo-1%, амин қышқылдары-9%, L-амин қышқылдары-6,5%, теңіз балдыры сығындысы-4%, органикалық заттар-30%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Фолиар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Zn-0,75%, Mn-0,5%, B-0,1%, S - 4%, Fe-0,1%, Cu-0,1%, Mo-0,02%, Co-0,01%, амин қышқылдары-10%, органикалық заттар-40%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Экокалий микроэлементтері бар хлорсыз калий ФЕРТИКА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К20:42+S+Mg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Сульфат калия (калий сернокислый)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калий сульфаты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SOLUMOP® маркалы калий хлориді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KCl-95,8, K2O-60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маркалы калий хлориді 45%+ BMZ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K2O-45, MgO-2, B-0.015, Mn-0.001, Zn-0.025, бос амин қышқылдарының массалық үлесі - 0,125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маркалы А калий хлориді 60%+ BMZ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K2O-60, B-0,015, Mn-0,001, Zn-0,025, бос амин қышқылдарының массалық үлесі - 0,125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Цитогумат Голд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қышқылы&lt;5, фульв қышқылы&lt;1, гумин заттары&lt;6,N-1,43, K-6,2, Na-5,2, Fe-0,4, Cu-0,2, Zn-0,2, B-0,2, Mn-0,17, Co-0,02, Mo-0,018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Бор (органикалық) - ECOLINE Boron (organic)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B-15,5, N-6,5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Фосфиты (К) - ECOLINE Phosphite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(фосфиты) -53, K2O-35, N-0,6, B-1,4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Фосфитті (К-Zn) - ECOLINE Phosphite (K-Zn)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(фосфиты) -32, K2O-17, Zn (хелаты ЕДТА) - 3,5, B-0,8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Фосфиты (К-Амино) - ECOLINE Phosphite (К-Amino)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(фосфиты) -25, K2O-17, N-4 амин қышқылдары L-a-7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шаруашылығына арналған фосфогипс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