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8a962" w14:textId="cb8a9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Бас прокуратурасының Құқықтық статистика және арнайы есепке алу жөніндегі комитетінің аумақтық және оларға теңестірілген органдары туралы ережелерді бекіту туралы" Қазақстан Республикасы Бас прокуратурасының Құқықтық статистика және арнайы есепке алу жөніндегі комитеті Төрағасының 2023 жылғы 4 шілдедегі № 92 н/қ бұйрығына өзгерістер енгізу туралы</w:t>
      </w:r>
    </w:p>
    <w:p>
      <w:pPr>
        <w:spacing w:after="0"/>
        <w:ind w:left="0"/>
        <w:jc w:val="both"/>
      </w:pPr>
      <w:r>
        <w:rPr>
          <w:rFonts w:ascii="Times New Roman"/>
          <w:b w:val="false"/>
          <w:i w:val="false"/>
          <w:color w:val="000000"/>
          <w:sz w:val="28"/>
        </w:rPr>
        <w:t>Қазақстан Республикасы Бас прокуратурасының Құқықтық статистика және арнайы есепке алу жөніндегі комитеті Төрағасының м.а. 2026 жылғы 21 мамырдағы № 33 н/қ бұйрығы</w:t>
      </w:r>
    </w:p>
    <w:p>
      <w:pPr>
        <w:spacing w:after="0"/>
        <w:ind w:left="0"/>
        <w:jc w:val="both"/>
      </w:pPr>
      <w:bookmarkStart w:name="z4" w:id="0"/>
      <w:r>
        <w:rPr>
          <w:rFonts w:ascii="Times New Roman"/>
          <w:b w:val="false"/>
          <w:i w:val="false"/>
          <w:color w:val="000000"/>
          <w:sz w:val="28"/>
        </w:rPr>
        <w:t xml:space="preserve">
      1. "Қазақстан Республикасы Бас прокуратурасының Құқықтық статистика және арнайы есепке алу жөніндегі комитетінің аумақтық және оларға теңестірілген органдары туралы ережелерді бекіту туралы" Қазақстан Республикасы Бас прокуратурасының Құқықтық статистика және арнайы есепке алу комитеті Төрағасының 2023 жылғы 4 шілдедегі № 92 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0"/>
    <w:bookmarkStart w:name="z5" w:id="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Бас прокуратурасының Құқықтық статистика және арнайы есепке алу комитетінің Астана қаласы бойынша департаменті туралы </w:t>
      </w:r>
      <w:r>
        <w:rPr>
          <w:rFonts w:ascii="Times New Roman"/>
          <w:b w:val="false"/>
          <w:i w:val="false"/>
          <w:color w:val="000000"/>
          <w:sz w:val="28"/>
        </w:rPr>
        <w:t>ережеге</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"1. Қазақстан Республикасы Бас прокуратурасының Құқықтық статистика және арнайы есепке алу жөніндегі комитетінің Астана қаласы бойынша департаменті (бұдан әрі – Департамент) берілген өкілеттіктер шегінде Астана қаласының аумағында мемлекеттік құқықтық статистиканы қалыптастыру және арнайы есепке алуды жүргізу жөніндегі функцияларды, сондай-ақ Қазақстан Республикасының заңнамасына сәйкес өзге де функцияларды жүзеге асыратын Қазақстан Республикасы Бас прокуратурасының Құқықтық статистика және арнайы есепке алу жөніндегі комитетінің (бұдан әрі – Комитет) аумақтық органы болып табылады.";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"13. Міндеттері:</w:t>
      </w:r>
    </w:p>
    <w:bookmarkEnd w:id="3"/>
    <w:bookmarkStart w:name="z10" w:id="4"/>
    <w:p>
      <w:pPr>
        <w:spacing w:after="0"/>
        <w:ind w:left="0"/>
        <w:jc w:val="both"/>
      </w:pPr>
      <w:r>
        <w:rPr>
          <w:rFonts w:ascii="Times New Roman"/>
          <w:b w:val="false"/>
          <w:i w:val="false"/>
          <w:color w:val="000000"/>
          <w:sz w:val="28"/>
        </w:rPr>
        <w:t>
      1) қоғамның, мемлекеттің және халықаралық қоғамдастықтың ресми құқықтық статистикалық ақпаратқа қажеттілігін қанағаттандыру;</w:t>
      </w:r>
    </w:p>
    <w:bookmarkEnd w:id="4"/>
    <w:bookmarkStart w:name="z11" w:id="5"/>
    <w:p>
      <w:pPr>
        <w:spacing w:after="0"/>
        <w:ind w:left="0"/>
        <w:jc w:val="both"/>
      </w:pPr>
      <w:r>
        <w:rPr>
          <w:rFonts w:ascii="Times New Roman"/>
          <w:b w:val="false"/>
          <w:i w:val="false"/>
          <w:color w:val="000000"/>
          <w:sz w:val="28"/>
        </w:rPr>
        <w:t>
      2) мемлекеттік құқықтық цифрлық статистикалық жүйені жетілдіру және дамыту.</w:t>
      </w:r>
    </w:p>
    <w:bookmarkEnd w:id="5"/>
    <w:bookmarkStart w:name="z12" w:id="6"/>
    <w:p>
      <w:pPr>
        <w:spacing w:after="0"/>
        <w:ind w:left="0"/>
        <w:jc w:val="both"/>
      </w:pPr>
      <w:r>
        <w:rPr>
          <w:rFonts w:ascii="Times New Roman"/>
          <w:b w:val="false"/>
          <w:i w:val="false"/>
          <w:color w:val="000000"/>
          <w:sz w:val="28"/>
        </w:rPr>
        <w:t>
      3) Қазақстан Республикасының заңдарында және Қазақстан Республикасы Президентінің актілерінде айқындалатын өзге де міндеттер.";</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2) тармақшасының жетінші абзацы мынадай редакцияда жазылсын:</w:t>
      </w:r>
    </w:p>
    <w:bookmarkStart w:name="z14" w:id="7"/>
    <w:p>
      <w:pPr>
        <w:spacing w:after="0"/>
        <w:ind w:left="0"/>
        <w:jc w:val="both"/>
      </w:pPr>
      <w:r>
        <w:rPr>
          <w:rFonts w:ascii="Times New Roman"/>
          <w:b w:val="false"/>
          <w:i w:val="false"/>
          <w:color w:val="000000"/>
          <w:sz w:val="28"/>
        </w:rPr>
        <w:t>
      "цифрлық жүйелерді құқыққа сыйымсыз қол сұғудан, құқықтық статистика және арнайы есепке алу объектiлерi туралы деректердi бүлiнуден немесе жойылудан қорғауды қамтамасыз ету;";</w:t>
      </w:r>
    </w:p>
    <w:bookmarkEnd w:id="7"/>
    <w:bookmarkStart w:name="z15" w:id="8"/>
    <w:p>
      <w:pPr>
        <w:spacing w:after="0"/>
        <w:ind w:left="0"/>
        <w:jc w:val="both"/>
      </w:pPr>
      <w:r>
        <w:rPr>
          <w:rFonts w:ascii="Times New Roman"/>
          <w:b w:val="false"/>
          <w:i w:val="false"/>
          <w:color w:val="000000"/>
          <w:sz w:val="28"/>
        </w:rPr>
        <w:t>
      14-тармақтың 2) тармақшасының тоғызыншы абзацы мынадай редакцияда жазылсын:</w:t>
      </w:r>
    </w:p>
    <w:bookmarkEnd w:id="8"/>
    <w:bookmarkStart w:name="z16" w:id="9"/>
    <w:p>
      <w:pPr>
        <w:spacing w:after="0"/>
        <w:ind w:left="0"/>
        <w:jc w:val="both"/>
      </w:pPr>
      <w:r>
        <w:rPr>
          <w:rFonts w:ascii="Times New Roman"/>
          <w:b w:val="false"/>
          <w:i w:val="false"/>
          <w:color w:val="000000"/>
          <w:sz w:val="28"/>
        </w:rPr>
        <w:t>
      "жергілікті жерлерде мемлекеттік құқықтық статистиканы қалыптастыру және арнайы есепке алуды жүргізу бойынша цифрлық жүйелерге келіп түсетін (енгізілетін) мәліметтердің уақтылығы мен дұрыстығын қамтамасыз ету;";</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15), 16), 17) тармақшалары мынадай редакцияда жазылсын:</w:t>
      </w:r>
    </w:p>
    <w:bookmarkStart w:name="z18" w:id="10"/>
    <w:p>
      <w:pPr>
        <w:spacing w:after="0"/>
        <w:ind w:left="0"/>
        <w:jc w:val="both"/>
      </w:pPr>
      <w:r>
        <w:rPr>
          <w:rFonts w:ascii="Times New Roman"/>
          <w:b w:val="false"/>
          <w:i w:val="false"/>
          <w:color w:val="000000"/>
          <w:sz w:val="28"/>
        </w:rPr>
        <w:t>
      "15) мемлекеттік құқықтық статистиканы қалыптастыру және арнайы есепке алуды жүргізу жөніндегі цифрлық жүйелер, құқық қорғау органдарының, арнаулы мемлекеттік және өзге де органдардың ақпарат алмасу жүйесі операторының:</w:t>
      </w:r>
    </w:p>
    <w:bookmarkEnd w:id="10"/>
    <w:bookmarkStart w:name="z19" w:id="11"/>
    <w:p>
      <w:pPr>
        <w:spacing w:after="0"/>
        <w:ind w:left="0"/>
        <w:jc w:val="both"/>
      </w:pPr>
      <w:r>
        <w:rPr>
          <w:rFonts w:ascii="Times New Roman"/>
          <w:b w:val="false"/>
          <w:i w:val="false"/>
          <w:color w:val="000000"/>
          <w:sz w:val="28"/>
        </w:rPr>
        <w:t>
      цифрландыру және киберқауіпсіздікті қамтамасыз ету саласындағы бірыңғай талаптардың сақталуын қамтамасыз ету;</w:t>
      </w:r>
    </w:p>
    <w:bookmarkEnd w:id="11"/>
    <w:bookmarkStart w:name="z20" w:id="12"/>
    <w:p>
      <w:pPr>
        <w:spacing w:after="0"/>
        <w:ind w:left="0"/>
        <w:jc w:val="both"/>
      </w:pPr>
      <w:r>
        <w:rPr>
          <w:rFonts w:ascii="Times New Roman"/>
          <w:b w:val="false"/>
          <w:i w:val="false"/>
          <w:color w:val="000000"/>
          <w:sz w:val="28"/>
        </w:rPr>
        <w:t>
      пайдалануды, қолдап отыруды, дамытуды, мониторингті жүзеге асыру;</w:t>
      </w:r>
    </w:p>
    <w:bookmarkEnd w:id="12"/>
    <w:bookmarkStart w:name="z21" w:id="13"/>
    <w:p>
      <w:pPr>
        <w:spacing w:after="0"/>
        <w:ind w:left="0"/>
        <w:jc w:val="both"/>
      </w:pPr>
      <w:r>
        <w:rPr>
          <w:rFonts w:ascii="Times New Roman"/>
          <w:b w:val="false"/>
          <w:i w:val="false"/>
          <w:color w:val="000000"/>
          <w:sz w:val="28"/>
        </w:rPr>
        <w:t>
      іркіліссіз және тиісінше жұмыс істеуді, сондай-ақ қорғауды қамтамасыз ету;</w:t>
      </w:r>
    </w:p>
    <w:bookmarkEnd w:id="13"/>
    <w:bookmarkStart w:name="z22" w:id="14"/>
    <w:p>
      <w:pPr>
        <w:spacing w:after="0"/>
        <w:ind w:left="0"/>
        <w:jc w:val="both"/>
      </w:pPr>
      <w:r>
        <w:rPr>
          <w:rFonts w:ascii="Times New Roman"/>
          <w:b w:val="false"/>
          <w:i w:val="false"/>
          <w:color w:val="000000"/>
          <w:sz w:val="28"/>
        </w:rPr>
        <w:t>
      электрондық ақпараттық ресурстарды сақтау қауіпсіздігін қамтамасыз ету;</w:t>
      </w:r>
    </w:p>
    <w:bookmarkEnd w:id="14"/>
    <w:bookmarkStart w:name="z23" w:id="15"/>
    <w:p>
      <w:pPr>
        <w:spacing w:after="0"/>
        <w:ind w:left="0"/>
        <w:jc w:val="both"/>
      </w:pPr>
      <w:r>
        <w:rPr>
          <w:rFonts w:ascii="Times New Roman"/>
          <w:b w:val="false"/>
          <w:i w:val="false"/>
          <w:color w:val="000000"/>
          <w:sz w:val="28"/>
        </w:rPr>
        <w:t>
      анықталған кемшіліктерге жедел ден қоюды және оларды жою бойынша шаралар қабылдауды қамтамасыз ету жөніндегі функцияларын жүзеге асыру;</w:t>
      </w:r>
    </w:p>
    <w:bookmarkEnd w:id="15"/>
    <w:bookmarkStart w:name="z24" w:id="16"/>
    <w:p>
      <w:pPr>
        <w:spacing w:after="0"/>
        <w:ind w:left="0"/>
        <w:jc w:val="both"/>
      </w:pPr>
      <w:r>
        <w:rPr>
          <w:rFonts w:ascii="Times New Roman"/>
          <w:b w:val="false"/>
          <w:i w:val="false"/>
          <w:color w:val="000000"/>
          <w:sz w:val="28"/>
        </w:rPr>
        <w:t>
      16) мемлекеттік құқықтық статистиканы қалыптастыру және арнайы есепке алуды жүргізу жөніндегі цифрлық жүйелердің, құқық қорғау органдарының, арнаулы мемлекеттік және өзге де органдардың ақпарат алмасу жүйесінің жұмыс істеуіне, оған әкімшілік етуге, пайдалануға жауапты лауазымды адамдарды айқындау;</w:t>
      </w:r>
    </w:p>
    <w:bookmarkEnd w:id="16"/>
    <w:bookmarkStart w:name="z25" w:id="17"/>
    <w:p>
      <w:pPr>
        <w:spacing w:after="0"/>
        <w:ind w:left="0"/>
        <w:jc w:val="both"/>
      </w:pPr>
      <w:r>
        <w:rPr>
          <w:rFonts w:ascii="Times New Roman"/>
          <w:b w:val="false"/>
          <w:i w:val="false"/>
          <w:color w:val="000000"/>
          <w:sz w:val="28"/>
        </w:rPr>
        <w:t>
      17) мемлекеттік құқықтық цифрлық статистикалық жүйенің географиялық ақпараттық карталарының жұмыс істеуін қамтамасыз ету;";</w:t>
      </w:r>
    </w:p>
    <w:bookmarkEnd w:id="17"/>
    <w:bookmarkStart w:name="z26" w:id="1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Бас прокуратурасының Құқықтық статистика және арнайы есепке алу комитетінің Алматы қаласы бойынша департаменті туралы </w:t>
      </w:r>
      <w:r>
        <w:rPr>
          <w:rFonts w:ascii="Times New Roman"/>
          <w:b w:val="false"/>
          <w:i w:val="false"/>
          <w:color w:val="000000"/>
          <w:sz w:val="28"/>
        </w:rPr>
        <w:t>ережеге:</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8" w:id="19"/>
    <w:p>
      <w:pPr>
        <w:spacing w:after="0"/>
        <w:ind w:left="0"/>
        <w:jc w:val="both"/>
      </w:pPr>
      <w:r>
        <w:rPr>
          <w:rFonts w:ascii="Times New Roman"/>
          <w:b w:val="false"/>
          <w:i w:val="false"/>
          <w:color w:val="000000"/>
          <w:sz w:val="28"/>
        </w:rPr>
        <w:t>
      "1. Қазақстан Республикасы Бас прокуратурасының Құқықтық статистика және арнайы есепке алу жөніндегі комитетінің Алматы қаласы бойынша департаменті (бұдан әрі – Департамент) берілген өкілеттіктер шегінде Алматы қаласының аумағында мемлекеттік құқықтық статистиканы қалыптастыру және арнайы есепке алуды жүргізу жөніндегі функцияларды, сондай-ақ Қазақстан Республикасының заңнамасына сәйкес өзге де функцияларды жүзеге асыратын Қазақстан Республикасы Бас прокуратурасының Құқықтық статистика және арнайы есепке алу жөніндегі комитетінің (бұдан әрі – Комитет) аумақтық органы болып табылады.";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30" w:id="20"/>
    <w:p>
      <w:pPr>
        <w:spacing w:after="0"/>
        <w:ind w:left="0"/>
        <w:jc w:val="both"/>
      </w:pPr>
      <w:r>
        <w:rPr>
          <w:rFonts w:ascii="Times New Roman"/>
          <w:b w:val="false"/>
          <w:i w:val="false"/>
          <w:color w:val="000000"/>
          <w:sz w:val="28"/>
        </w:rPr>
        <w:t>
      "13. Міндеттері:</w:t>
      </w:r>
    </w:p>
    <w:bookmarkEnd w:id="20"/>
    <w:bookmarkStart w:name="z31" w:id="21"/>
    <w:p>
      <w:pPr>
        <w:spacing w:after="0"/>
        <w:ind w:left="0"/>
        <w:jc w:val="both"/>
      </w:pPr>
      <w:r>
        <w:rPr>
          <w:rFonts w:ascii="Times New Roman"/>
          <w:b w:val="false"/>
          <w:i w:val="false"/>
          <w:color w:val="000000"/>
          <w:sz w:val="28"/>
        </w:rPr>
        <w:t>
      1) қоғамның, мемлекеттің және халықаралық қоғамдастықтың ресми құқықтық статистикалық ақпаратқа қажеттілігін қанағаттандыру;</w:t>
      </w:r>
    </w:p>
    <w:bookmarkEnd w:id="21"/>
    <w:bookmarkStart w:name="z32" w:id="22"/>
    <w:p>
      <w:pPr>
        <w:spacing w:after="0"/>
        <w:ind w:left="0"/>
        <w:jc w:val="both"/>
      </w:pPr>
      <w:r>
        <w:rPr>
          <w:rFonts w:ascii="Times New Roman"/>
          <w:b w:val="false"/>
          <w:i w:val="false"/>
          <w:color w:val="000000"/>
          <w:sz w:val="28"/>
        </w:rPr>
        <w:t>
      2) мемлекеттік құқықтық цифрлық статистикалық жүйені жетілдіру және дамыту.</w:t>
      </w:r>
    </w:p>
    <w:bookmarkEnd w:id="22"/>
    <w:bookmarkStart w:name="z33" w:id="23"/>
    <w:p>
      <w:pPr>
        <w:spacing w:after="0"/>
        <w:ind w:left="0"/>
        <w:jc w:val="both"/>
      </w:pPr>
      <w:r>
        <w:rPr>
          <w:rFonts w:ascii="Times New Roman"/>
          <w:b w:val="false"/>
          <w:i w:val="false"/>
          <w:color w:val="000000"/>
          <w:sz w:val="28"/>
        </w:rPr>
        <w:t>
      3) Қазақстан Республикасының заңдарында және Қазақстан Республикасы Президентінің актілерінде айқындалатын өзге де міндеттер.";</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2) тармақшасының жетінші абзацы мынадай редакцияда жазылсын:</w:t>
      </w:r>
    </w:p>
    <w:bookmarkStart w:name="z35" w:id="24"/>
    <w:p>
      <w:pPr>
        <w:spacing w:after="0"/>
        <w:ind w:left="0"/>
        <w:jc w:val="both"/>
      </w:pPr>
      <w:r>
        <w:rPr>
          <w:rFonts w:ascii="Times New Roman"/>
          <w:b w:val="false"/>
          <w:i w:val="false"/>
          <w:color w:val="000000"/>
          <w:sz w:val="28"/>
        </w:rPr>
        <w:t>
      "цифрлық жүйелерді құқыққа сыйымсыз қол сұғудан, құқықтық статистика және арнайы есепке алу объектiлерi туралы деректердi бүлiнуден немесе жойылудан қорғауды қамтамасыз ету;";</w:t>
      </w:r>
    </w:p>
    <w:bookmarkEnd w:id="24"/>
    <w:bookmarkStart w:name="z36" w:id="25"/>
    <w:p>
      <w:pPr>
        <w:spacing w:after="0"/>
        <w:ind w:left="0"/>
        <w:jc w:val="both"/>
      </w:pPr>
      <w:r>
        <w:rPr>
          <w:rFonts w:ascii="Times New Roman"/>
          <w:b w:val="false"/>
          <w:i w:val="false"/>
          <w:color w:val="000000"/>
          <w:sz w:val="28"/>
        </w:rPr>
        <w:t>
      14-тармақтың 2) тармақшасының тоғызыншы абзацы мынадай редакцияда жазылсын:</w:t>
      </w:r>
    </w:p>
    <w:bookmarkEnd w:id="25"/>
    <w:bookmarkStart w:name="z37" w:id="26"/>
    <w:p>
      <w:pPr>
        <w:spacing w:after="0"/>
        <w:ind w:left="0"/>
        <w:jc w:val="both"/>
      </w:pPr>
      <w:r>
        <w:rPr>
          <w:rFonts w:ascii="Times New Roman"/>
          <w:b w:val="false"/>
          <w:i w:val="false"/>
          <w:color w:val="000000"/>
          <w:sz w:val="28"/>
        </w:rPr>
        <w:t>
      "жергілікті жерлерде мемлекеттік құқықтық статистиканы қалыптастыру және арнайы есепке алуды жүргізу бойынша цифрлық жүйелерге келіп түсетін (енгізілетін) мәліметтердің уақтылығы мен дұрыстығын қамтамасыз ету;";</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15), 16), 17) тармақшалары мынадай редакцияда жазылсын:</w:t>
      </w:r>
    </w:p>
    <w:bookmarkStart w:name="z39" w:id="27"/>
    <w:p>
      <w:pPr>
        <w:spacing w:after="0"/>
        <w:ind w:left="0"/>
        <w:jc w:val="both"/>
      </w:pPr>
      <w:r>
        <w:rPr>
          <w:rFonts w:ascii="Times New Roman"/>
          <w:b w:val="false"/>
          <w:i w:val="false"/>
          <w:color w:val="000000"/>
          <w:sz w:val="28"/>
        </w:rPr>
        <w:t>
      "15) мемлекеттік құқықтық статистиканы қалыптастыру және арнайы есепке алуды жүргізу жөніндегі цифрлық жүйелер, құқық қорғау органдарының, арнаулы мемлекеттік және өзге де органдардың ақпарат алмасу жүйесі операторының:</w:t>
      </w:r>
    </w:p>
    <w:bookmarkEnd w:id="27"/>
    <w:bookmarkStart w:name="z40" w:id="28"/>
    <w:p>
      <w:pPr>
        <w:spacing w:after="0"/>
        <w:ind w:left="0"/>
        <w:jc w:val="both"/>
      </w:pPr>
      <w:r>
        <w:rPr>
          <w:rFonts w:ascii="Times New Roman"/>
          <w:b w:val="false"/>
          <w:i w:val="false"/>
          <w:color w:val="000000"/>
          <w:sz w:val="28"/>
        </w:rPr>
        <w:t>
      цифрландыру және киберқауіпсіздікті қамтамасыз ету саласындағы бірыңғай талаптардың сақталуын қамтамасыз ету;</w:t>
      </w:r>
    </w:p>
    <w:bookmarkEnd w:id="28"/>
    <w:bookmarkStart w:name="z41" w:id="29"/>
    <w:p>
      <w:pPr>
        <w:spacing w:after="0"/>
        <w:ind w:left="0"/>
        <w:jc w:val="both"/>
      </w:pPr>
      <w:r>
        <w:rPr>
          <w:rFonts w:ascii="Times New Roman"/>
          <w:b w:val="false"/>
          <w:i w:val="false"/>
          <w:color w:val="000000"/>
          <w:sz w:val="28"/>
        </w:rPr>
        <w:t>
      пайдалануды, қолдап отыруды, дамытуды, мониторингті жүзеге асыру;</w:t>
      </w:r>
    </w:p>
    <w:bookmarkEnd w:id="29"/>
    <w:bookmarkStart w:name="z42" w:id="30"/>
    <w:p>
      <w:pPr>
        <w:spacing w:after="0"/>
        <w:ind w:left="0"/>
        <w:jc w:val="both"/>
      </w:pPr>
      <w:r>
        <w:rPr>
          <w:rFonts w:ascii="Times New Roman"/>
          <w:b w:val="false"/>
          <w:i w:val="false"/>
          <w:color w:val="000000"/>
          <w:sz w:val="28"/>
        </w:rPr>
        <w:t>
      іркіліссіз және тиісінше жұмыс істеуді, сондай-ақ қорғауды қамтамасыз ету;</w:t>
      </w:r>
    </w:p>
    <w:bookmarkEnd w:id="30"/>
    <w:bookmarkStart w:name="z43" w:id="31"/>
    <w:p>
      <w:pPr>
        <w:spacing w:after="0"/>
        <w:ind w:left="0"/>
        <w:jc w:val="both"/>
      </w:pPr>
      <w:r>
        <w:rPr>
          <w:rFonts w:ascii="Times New Roman"/>
          <w:b w:val="false"/>
          <w:i w:val="false"/>
          <w:color w:val="000000"/>
          <w:sz w:val="28"/>
        </w:rPr>
        <w:t>
      электрондық ақпараттық ресурстарды сақтау қауіпсіздігін қамтамасыз ету;</w:t>
      </w:r>
    </w:p>
    <w:bookmarkEnd w:id="31"/>
    <w:bookmarkStart w:name="z44" w:id="32"/>
    <w:p>
      <w:pPr>
        <w:spacing w:after="0"/>
        <w:ind w:left="0"/>
        <w:jc w:val="both"/>
      </w:pPr>
      <w:r>
        <w:rPr>
          <w:rFonts w:ascii="Times New Roman"/>
          <w:b w:val="false"/>
          <w:i w:val="false"/>
          <w:color w:val="000000"/>
          <w:sz w:val="28"/>
        </w:rPr>
        <w:t>
      анықталған кемшіліктерге жедел ден қоюды және оларды жою бойынша шаралар қабылдауды қамтамасыз ету жөніндегі функцияларын жүзеге асыру;</w:t>
      </w:r>
    </w:p>
    <w:bookmarkEnd w:id="32"/>
    <w:bookmarkStart w:name="z45" w:id="33"/>
    <w:p>
      <w:pPr>
        <w:spacing w:after="0"/>
        <w:ind w:left="0"/>
        <w:jc w:val="both"/>
      </w:pPr>
      <w:r>
        <w:rPr>
          <w:rFonts w:ascii="Times New Roman"/>
          <w:b w:val="false"/>
          <w:i w:val="false"/>
          <w:color w:val="000000"/>
          <w:sz w:val="28"/>
        </w:rPr>
        <w:t>
      16) мемлекеттік құқықтық статистиканы қалыптастыру және арнайы есепке алуды жүргізу жөніндегі цифрлық жүйелердің, құқық қорғау органдарының, арнаулы мемлекеттік және өзге де органдардың ақпарат алмасу жүйесінің жұмыс істеуіне, оған әкімшілік етуге, пайдалануға жауапты лауазымды адамдарды айқындау;</w:t>
      </w:r>
    </w:p>
    <w:bookmarkEnd w:id="33"/>
    <w:bookmarkStart w:name="z46" w:id="34"/>
    <w:p>
      <w:pPr>
        <w:spacing w:after="0"/>
        <w:ind w:left="0"/>
        <w:jc w:val="both"/>
      </w:pPr>
      <w:r>
        <w:rPr>
          <w:rFonts w:ascii="Times New Roman"/>
          <w:b w:val="false"/>
          <w:i w:val="false"/>
          <w:color w:val="000000"/>
          <w:sz w:val="28"/>
        </w:rPr>
        <w:t>
      17) мемлекеттік құқықтық цифрлық статистикалық жүйенің географиялық ақпараттық карталарының жұмыс істеуін қамтамасыз ету;";</w:t>
      </w:r>
    </w:p>
    <w:bookmarkEnd w:id="34"/>
    <w:bookmarkStart w:name="z47" w:id="3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Бас прокуратурасының Құқықтық статистика және арнайы есепке алу комитетінің Шымкент қаласы бойынша департаменті туралы </w:t>
      </w:r>
      <w:r>
        <w:rPr>
          <w:rFonts w:ascii="Times New Roman"/>
          <w:b w:val="false"/>
          <w:i w:val="false"/>
          <w:color w:val="000000"/>
          <w:sz w:val="28"/>
        </w:rPr>
        <w:t>ережеге</w:t>
      </w:r>
      <w:r>
        <w:rPr>
          <w:rFonts w:ascii="Times New Roman"/>
          <w:b w:val="false"/>
          <w:i w:val="false"/>
          <w:color w:val="000000"/>
          <w:sz w:val="28"/>
        </w:rPr>
        <w:t>:</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9" w:id="36"/>
    <w:p>
      <w:pPr>
        <w:spacing w:after="0"/>
        <w:ind w:left="0"/>
        <w:jc w:val="both"/>
      </w:pPr>
      <w:r>
        <w:rPr>
          <w:rFonts w:ascii="Times New Roman"/>
          <w:b w:val="false"/>
          <w:i w:val="false"/>
          <w:color w:val="000000"/>
          <w:sz w:val="28"/>
        </w:rPr>
        <w:t>
      "1. Қазақстан Республикасы Бас прокуратурасының Құқықтық статистика және арнайы есепке алу жөніндегі комитетінің Шымкент қаласы бойынша департаменті (бұдан әрі – Департамент) берілген өкілеттіктер шегінде Шымкент қаласының аумағында мемлекеттік құқықтық статистиканы қалыптастыру және арнайы есепке алуды жүргізу жөніндегі функцияларды, сондай-ақ Қазақстан Республикасының заңнамасына сәйкес өзге де функцияларды жүзеге асыратын Қазақстан Республикасы Бас прокуратурасының Құқықтық статистика және арнайы есепке алу жөніндегі комитетінің (бұдан әрі – Комитет) аумақтық органы болып табылады.";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51" w:id="37"/>
    <w:p>
      <w:pPr>
        <w:spacing w:after="0"/>
        <w:ind w:left="0"/>
        <w:jc w:val="both"/>
      </w:pPr>
      <w:r>
        <w:rPr>
          <w:rFonts w:ascii="Times New Roman"/>
          <w:b w:val="false"/>
          <w:i w:val="false"/>
          <w:color w:val="000000"/>
          <w:sz w:val="28"/>
        </w:rPr>
        <w:t>
      "13. Міндеттері:</w:t>
      </w:r>
    </w:p>
    <w:bookmarkEnd w:id="37"/>
    <w:bookmarkStart w:name="z52" w:id="38"/>
    <w:p>
      <w:pPr>
        <w:spacing w:after="0"/>
        <w:ind w:left="0"/>
        <w:jc w:val="both"/>
      </w:pPr>
      <w:r>
        <w:rPr>
          <w:rFonts w:ascii="Times New Roman"/>
          <w:b w:val="false"/>
          <w:i w:val="false"/>
          <w:color w:val="000000"/>
          <w:sz w:val="28"/>
        </w:rPr>
        <w:t>
      1) қоғамның, мемлекеттің және халықаралық қоғамдастықтың ресми құқықтық статистикалық ақпаратқа қажеттілігін қанағаттандыру;</w:t>
      </w:r>
    </w:p>
    <w:bookmarkEnd w:id="38"/>
    <w:bookmarkStart w:name="z53" w:id="39"/>
    <w:p>
      <w:pPr>
        <w:spacing w:after="0"/>
        <w:ind w:left="0"/>
        <w:jc w:val="both"/>
      </w:pPr>
      <w:r>
        <w:rPr>
          <w:rFonts w:ascii="Times New Roman"/>
          <w:b w:val="false"/>
          <w:i w:val="false"/>
          <w:color w:val="000000"/>
          <w:sz w:val="28"/>
        </w:rPr>
        <w:t>
      2) мемлекеттік құқықтық цифрлық статистикалық жүйені жетілдіру және дамыту.</w:t>
      </w:r>
    </w:p>
    <w:bookmarkEnd w:id="39"/>
    <w:bookmarkStart w:name="z54" w:id="40"/>
    <w:p>
      <w:pPr>
        <w:spacing w:after="0"/>
        <w:ind w:left="0"/>
        <w:jc w:val="both"/>
      </w:pPr>
      <w:r>
        <w:rPr>
          <w:rFonts w:ascii="Times New Roman"/>
          <w:b w:val="false"/>
          <w:i w:val="false"/>
          <w:color w:val="000000"/>
          <w:sz w:val="28"/>
        </w:rPr>
        <w:t>
      3) Қазақстан Республикасының заңдарында және Қазақстан Республикасы Президентінің актілерінде айқындалатын өзге де міндеттер.";</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2) тармақшасының жетінші абзацы мынадай редакцияда жазылсын:</w:t>
      </w:r>
    </w:p>
    <w:bookmarkStart w:name="z56" w:id="41"/>
    <w:p>
      <w:pPr>
        <w:spacing w:after="0"/>
        <w:ind w:left="0"/>
        <w:jc w:val="both"/>
      </w:pPr>
      <w:r>
        <w:rPr>
          <w:rFonts w:ascii="Times New Roman"/>
          <w:b w:val="false"/>
          <w:i w:val="false"/>
          <w:color w:val="000000"/>
          <w:sz w:val="28"/>
        </w:rPr>
        <w:t>
      "цифрлық жүйелерді құқыққа сыйымсыз қол сұғудан, құқықтық статистика және арнайы есепке алу объектiлерi туралы деректердi бүлiнуден немесе жойылудан қорғауды қамтамасыз ету;";</w:t>
      </w:r>
    </w:p>
    <w:bookmarkEnd w:id="41"/>
    <w:bookmarkStart w:name="z57" w:id="42"/>
    <w:p>
      <w:pPr>
        <w:spacing w:after="0"/>
        <w:ind w:left="0"/>
        <w:jc w:val="both"/>
      </w:pPr>
      <w:r>
        <w:rPr>
          <w:rFonts w:ascii="Times New Roman"/>
          <w:b w:val="false"/>
          <w:i w:val="false"/>
          <w:color w:val="000000"/>
          <w:sz w:val="28"/>
        </w:rPr>
        <w:t>
      14-тармақтың 2) тармақшасының тоғызыншы абзацы мынадай редакцияда жазылсын:</w:t>
      </w:r>
    </w:p>
    <w:bookmarkEnd w:id="42"/>
    <w:bookmarkStart w:name="z58" w:id="43"/>
    <w:p>
      <w:pPr>
        <w:spacing w:after="0"/>
        <w:ind w:left="0"/>
        <w:jc w:val="both"/>
      </w:pPr>
      <w:r>
        <w:rPr>
          <w:rFonts w:ascii="Times New Roman"/>
          <w:b w:val="false"/>
          <w:i w:val="false"/>
          <w:color w:val="000000"/>
          <w:sz w:val="28"/>
        </w:rPr>
        <w:t>
      "жергілікті жерлерде мемлекеттік құқықтық статистиканы қалыптастыру және арнайы есепке алуды жүргізу бойынша цифрлық жүйелерге келіп түсетін (енгізілетін) мәліметтердің уақтылығы мен дұрыстығын қамтамасыз ету;";</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15), 16), 17) тармақшалары мынадай редакцияда жазылсын:</w:t>
      </w:r>
    </w:p>
    <w:bookmarkStart w:name="z60" w:id="44"/>
    <w:p>
      <w:pPr>
        <w:spacing w:after="0"/>
        <w:ind w:left="0"/>
        <w:jc w:val="both"/>
      </w:pPr>
      <w:r>
        <w:rPr>
          <w:rFonts w:ascii="Times New Roman"/>
          <w:b w:val="false"/>
          <w:i w:val="false"/>
          <w:color w:val="000000"/>
          <w:sz w:val="28"/>
        </w:rPr>
        <w:t>
      "15) мемлекеттік құқықтық статистиканы қалыптастыру және арнайы есепке алуды жүргізу жөніндегі цифрлық жүйелер, құқық қорғау органдарының, арнаулы мемлекеттік және өзге де органдардың ақпарат алмасу жүйесі операторының:</w:t>
      </w:r>
    </w:p>
    <w:bookmarkEnd w:id="44"/>
    <w:bookmarkStart w:name="z61" w:id="45"/>
    <w:p>
      <w:pPr>
        <w:spacing w:after="0"/>
        <w:ind w:left="0"/>
        <w:jc w:val="both"/>
      </w:pPr>
      <w:r>
        <w:rPr>
          <w:rFonts w:ascii="Times New Roman"/>
          <w:b w:val="false"/>
          <w:i w:val="false"/>
          <w:color w:val="000000"/>
          <w:sz w:val="28"/>
        </w:rPr>
        <w:t>
      цифрландыру және киберқауіпсіздікті қамтамасыз ету саласындағы бірыңғай талаптардың сақталуын қамтамасыз ету;</w:t>
      </w:r>
    </w:p>
    <w:bookmarkEnd w:id="45"/>
    <w:bookmarkStart w:name="z62" w:id="46"/>
    <w:p>
      <w:pPr>
        <w:spacing w:after="0"/>
        <w:ind w:left="0"/>
        <w:jc w:val="both"/>
      </w:pPr>
      <w:r>
        <w:rPr>
          <w:rFonts w:ascii="Times New Roman"/>
          <w:b w:val="false"/>
          <w:i w:val="false"/>
          <w:color w:val="000000"/>
          <w:sz w:val="28"/>
        </w:rPr>
        <w:t>
      пайдалануды, қолдап отыруды, дамытуды, мониторингті жүзеге асыру;</w:t>
      </w:r>
    </w:p>
    <w:bookmarkEnd w:id="46"/>
    <w:bookmarkStart w:name="z63" w:id="47"/>
    <w:p>
      <w:pPr>
        <w:spacing w:after="0"/>
        <w:ind w:left="0"/>
        <w:jc w:val="both"/>
      </w:pPr>
      <w:r>
        <w:rPr>
          <w:rFonts w:ascii="Times New Roman"/>
          <w:b w:val="false"/>
          <w:i w:val="false"/>
          <w:color w:val="000000"/>
          <w:sz w:val="28"/>
        </w:rPr>
        <w:t>
      іркіліссіз және тиісінше жұмыс істеуді, сондай-ақ қорғауды қамтамасыз ету;</w:t>
      </w:r>
    </w:p>
    <w:bookmarkEnd w:id="47"/>
    <w:bookmarkStart w:name="z64" w:id="48"/>
    <w:p>
      <w:pPr>
        <w:spacing w:after="0"/>
        <w:ind w:left="0"/>
        <w:jc w:val="both"/>
      </w:pPr>
      <w:r>
        <w:rPr>
          <w:rFonts w:ascii="Times New Roman"/>
          <w:b w:val="false"/>
          <w:i w:val="false"/>
          <w:color w:val="000000"/>
          <w:sz w:val="28"/>
        </w:rPr>
        <w:t>
      электрондық ақпараттық ресурстарды сақтау қауіпсіздігін қамтамасыз ету;</w:t>
      </w:r>
    </w:p>
    <w:bookmarkEnd w:id="48"/>
    <w:bookmarkStart w:name="z65" w:id="49"/>
    <w:p>
      <w:pPr>
        <w:spacing w:after="0"/>
        <w:ind w:left="0"/>
        <w:jc w:val="both"/>
      </w:pPr>
      <w:r>
        <w:rPr>
          <w:rFonts w:ascii="Times New Roman"/>
          <w:b w:val="false"/>
          <w:i w:val="false"/>
          <w:color w:val="000000"/>
          <w:sz w:val="28"/>
        </w:rPr>
        <w:t>
      анықталған кемшіліктерге жедел ден қоюды және оларды жою бойынша шаралар қабылдауды қамтамасыз ету жөніндегі функцияларын жүзеге асыру;</w:t>
      </w:r>
    </w:p>
    <w:bookmarkEnd w:id="49"/>
    <w:bookmarkStart w:name="z66" w:id="50"/>
    <w:p>
      <w:pPr>
        <w:spacing w:after="0"/>
        <w:ind w:left="0"/>
        <w:jc w:val="both"/>
      </w:pPr>
      <w:r>
        <w:rPr>
          <w:rFonts w:ascii="Times New Roman"/>
          <w:b w:val="false"/>
          <w:i w:val="false"/>
          <w:color w:val="000000"/>
          <w:sz w:val="28"/>
        </w:rPr>
        <w:t>
      16) мемлекеттік құқықтық статистиканы қалыптастыру және арнайы есепке алуды жүргізу жөніндегі цифрлық жүйелердің, құқық қорғау органдарының, арнаулы мемлекеттік және өзге де органдардың ақпарат алмасу жүйесінің жұмыс істеуіне, оған әкімшілік етуге, пайдалануға жауапты лауазымды адамдарды айқындау;</w:t>
      </w:r>
    </w:p>
    <w:bookmarkEnd w:id="50"/>
    <w:bookmarkStart w:name="z67" w:id="51"/>
    <w:p>
      <w:pPr>
        <w:spacing w:after="0"/>
        <w:ind w:left="0"/>
        <w:jc w:val="both"/>
      </w:pPr>
      <w:r>
        <w:rPr>
          <w:rFonts w:ascii="Times New Roman"/>
          <w:b w:val="false"/>
          <w:i w:val="false"/>
          <w:color w:val="000000"/>
          <w:sz w:val="28"/>
        </w:rPr>
        <w:t>
      17) мемлекеттік құқықтық цифрлық статистикалық жүйенің географиялық ақпараттық карталарының жұмыс істеуін қамтамасыз ету;";</w:t>
      </w:r>
    </w:p>
    <w:bookmarkEnd w:id="51"/>
    <w:bookmarkStart w:name="z68" w:id="5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Бас прокуратурасының Құқықтық статистика және арнайы есепке алу комитетінің Абай облысы бойынша департаменті туралы </w:t>
      </w:r>
      <w:r>
        <w:rPr>
          <w:rFonts w:ascii="Times New Roman"/>
          <w:b w:val="false"/>
          <w:i w:val="false"/>
          <w:color w:val="000000"/>
          <w:sz w:val="28"/>
        </w:rPr>
        <w:t>ережеге</w:t>
      </w:r>
      <w:r>
        <w:rPr>
          <w:rFonts w:ascii="Times New Roman"/>
          <w:b w:val="false"/>
          <w:i w:val="false"/>
          <w:color w:val="000000"/>
          <w:sz w:val="28"/>
        </w:rPr>
        <w:t>:</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0" w:id="53"/>
    <w:p>
      <w:pPr>
        <w:spacing w:after="0"/>
        <w:ind w:left="0"/>
        <w:jc w:val="both"/>
      </w:pPr>
      <w:r>
        <w:rPr>
          <w:rFonts w:ascii="Times New Roman"/>
          <w:b w:val="false"/>
          <w:i w:val="false"/>
          <w:color w:val="000000"/>
          <w:sz w:val="28"/>
        </w:rPr>
        <w:t>
      "1. Қазақстан Республикасы Бас прокуратурасының Құқықтық статистика және арнайы есепке алу жөніндегі комитетінің Абай облысы бойынша департаменті (бұдан әрі – Департамент) берілген өкілеттіктер шегінде Абай облысының аумағында мемлекеттік құқықтық статистиканы қалыптастыру және арнайы есепке алуды жүргізу жөніндегі функцияларды, сондай-ақ Қазақстан Республикасының заңнамасына сәйкес өзге де функцияларды жүзеге асыратын Қазақстан Республикасы Бас прокуратурасының Құқықтық статистика және арнайы есепке алу жөніндегі комитетінің (бұдан әрі – Комитет) аумақтық органы болып табылады.";</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72" w:id="54"/>
    <w:p>
      <w:pPr>
        <w:spacing w:after="0"/>
        <w:ind w:left="0"/>
        <w:jc w:val="both"/>
      </w:pPr>
      <w:r>
        <w:rPr>
          <w:rFonts w:ascii="Times New Roman"/>
          <w:b w:val="false"/>
          <w:i w:val="false"/>
          <w:color w:val="000000"/>
          <w:sz w:val="28"/>
        </w:rPr>
        <w:t>
      "8. Заңды тұлғаның орналасқан жері: Қазақстан Республикасы, 071400, Абай облысы, Семей қаласы, Оборанная көшесі, 60.";</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74" w:id="55"/>
    <w:p>
      <w:pPr>
        <w:spacing w:after="0"/>
        <w:ind w:left="0"/>
        <w:jc w:val="both"/>
      </w:pPr>
      <w:r>
        <w:rPr>
          <w:rFonts w:ascii="Times New Roman"/>
          <w:b w:val="false"/>
          <w:i w:val="false"/>
          <w:color w:val="000000"/>
          <w:sz w:val="28"/>
        </w:rPr>
        <w:t>
      "13. Міндеттері:</w:t>
      </w:r>
    </w:p>
    <w:bookmarkEnd w:id="55"/>
    <w:bookmarkStart w:name="z75" w:id="56"/>
    <w:p>
      <w:pPr>
        <w:spacing w:after="0"/>
        <w:ind w:left="0"/>
        <w:jc w:val="both"/>
      </w:pPr>
      <w:r>
        <w:rPr>
          <w:rFonts w:ascii="Times New Roman"/>
          <w:b w:val="false"/>
          <w:i w:val="false"/>
          <w:color w:val="000000"/>
          <w:sz w:val="28"/>
        </w:rPr>
        <w:t>
      1) қоғамның, мемлекеттің және халықаралық қоғамдастықтың ресми құқықтық статистикалық ақпаратқа қажеттілігін қанағаттандыру;</w:t>
      </w:r>
    </w:p>
    <w:bookmarkEnd w:id="56"/>
    <w:bookmarkStart w:name="z76" w:id="57"/>
    <w:p>
      <w:pPr>
        <w:spacing w:after="0"/>
        <w:ind w:left="0"/>
        <w:jc w:val="both"/>
      </w:pPr>
      <w:r>
        <w:rPr>
          <w:rFonts w:ascii="Times New Roman"/>
          <w:b w:val="false"/>
          <w:i w:val="false"/>
          <w:color w:val="000000"/>
          <w:sz w:val="28"/>
        </w:rPr>
        <w:t>
      2) мемлекеттік құқықтық цифрлық статистикалық жүйені жетілдіру және дамыту.</w:t>
      </w:r>
    </w:p>
    <w:bookmarkEnd w:id="57"/>
    <w:bookmarkStart w:name="z77" w:id="58"/>
    <w:p>
      <w:pPr>
        <w:spacing w:after="0"/>
        <w:ind w:left="0"/>
        <w:jc w:val="both"/>
      </w:pPr>
      <w:r>
        <w:rPr>
          <w:rFonts w:ascii="Times New Roman"/>
          <w:b w:val="false"/>
          <w:i w:val="false"/>
          <w:color w:val="000000"/>
          <w:sz w:val="28"/>
        </w:rPr>
        <w:t>
      3) Қазақстан Республикасының заңдарында және Қазақстан Республикасы Президентінің актілерінде айқындалатын өзге де міндеттер.";</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2) тармақшасының жетінші абзацы мынадай редакцияда жазылсын:</w:t>
      </w:r>
    </w:p>
    <w:bookmarkStart w:name="z79" w:id="59"/>
    <w:p>
      <w:pPr>
        <w:spacing w:after="0"/>
        <w:ind w:left="0"/>
        <w:jc w:val="both"/>
      </w:pPr>
      <w:r>
        <w:rPr>
          <w:rFonts w:ascii="Times New Roman"/>
          <w:b w:val="false"/>
          <w:i w:val="false"/>
          <w:color w:val="000000"/>
          <w:sz w:val="28"/>
        </w:rPr>
        <w:t>
      "цифрлық жүйелерді құқыққа сыйымсыз қол сұғудан, құқықтық статистика және арнайы есепке алу объектiлерi туралы деректердi бүлiнуден немесе жойылудан қорғауды қамтамасыз ету;";</w:t>
      </w:r>
    </w:p>
    <w:bookmarkEnd w:id="59"/>
    <w:bookmarkStart w:name="z80" w:id="60"/>
    <w:p>
      <w:pPr>
        <w:spacing w:after="0"/>
        <w:ind w:left="0"/>
        <w:jc w:val="both"/>
      </w:pPr>
      <w:r>
        <w:rPr>
          <w:rFonts w:ascii="Times New Roman"/>
          <w:b w:val="false"/>
          <w:i w:val="false"/>
          <w:color w:val="000000"/>
          <w:sz w:val="28"/>
        </w:rPr>
        <w:t>
      14-тармақтың 2) тармақшасының тоғызыншы абзацы мынадай редакцияда жазылсын:</w:t>
      </w:r>
    </w:p>
    <w:bookmarkEnd w:id="60"/>
    <w:bookmarkStart w:name="z81" w:id="61"/>
    <w:p>
      <w:pPr>
        <w:spacing w:after="0"/>
        <w:ind w:left="0"/>
        <w:jc w:val="both"/>
      </w:pPr>
      <w:r>
        <w:rPr>
          <w:rFonts w:ascii="Times New Roman"/>
          <w:b w:val="false"/>
          <w:i w:val="false"/>
          <w:color w:val="000000"/>
          <w:sz w:val="28"/>
        </w:rPr>
        <w:t>
      "жергілікті жерлерде мемлекеттік құқықтық статистиканы қалыптастыру және арнайы есепке алуды жүргізу бойынша цифрлық жүйелерге келіп түсетін (енгізілетін) мәліметтердің уақтылығы мен дұрыстығын қамтамасыз ету;";</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15), 16), 17) тармақшалары мынадай редакцияда жазылсын:</w:t>
      </w:r>
    </w:p>
    <w:bookmarkStart w:name="z83" w:id="62"/>
    <w:p>
      <w:pPr>
        <w:spacing w:after="0"/>
        <w:ind w:left="0"/>
        <w:jc w:val="both"/>
      </w:pPr>
      <w:r>
        <w:rPr>
          <w:rFonts w:ascii="Times New Roman"/>
          <w:b w:val="false"/>
          <w:i w:val="false"/>
          <w:color w:val="000000"/>
          <w:sz w:val="28"/>
        </w:rPr>
        <w:t>
      "15) мемлекеттік құқықтық статистиканы қалыптастыру және арнайы есепке алуды жүргізу жөніндегі цифрлық жүйелер, құқық қорғау органдарының, арнаулы мемлекеттік және өзге де органдардың ақпарат алмасу жүйесі операторының:</w:t>
      </w:r>
    </w:p>
    <w:bookmarkEnd w:id="62"/>
    <w:bookmarkStart w:name="z84" w:id="63"/>
    <w:p>
      <w:pPr>
        <w:spacing w:after="0"/>
        <w:ind w:left="0"/>
        <w:jc w:val="both"/>
      </w:pPr>
      <w:r>
        <w:rPr>
          <w:rFonts w:ascii="Times New Roman"/>
          <w:b w:val="false"/>
          <w:i w:val="false"/>
          <w:color w:val="000000"/>
          <w:sz w:val="28"/>
        </w:rPr>
        <w:t>
      цифрландыру және киберқауіпсіздікті қамтамасыз ету саласындағы бірыңғай талаптардың сақталуын қамтамасыз ету;</w:t>
      </w:r>
    </w:p>
    <w:bookmarkEnd w:id="63"/>
    <w:bookmarkStart w:name="z85" w:id="64"/>
    <w:p>
      <w:pPr>
        <w:spacing w:after="0"/>
        <w:ind w:left="0"/>
        <w:jc w:val="both"/>
      </w:pPr>
      <w:r>
        <w:rPr>
          <w:rFonts w:ascii="Times New Roman"/>
          <w:b w:val="false"/>
          <w:i w:val="false"/>
          <w:color w:val="000000"/>
          <w:sz w:val="28"/>
        </w:rPr>
        <w:t>
      пайдалануды, қолдап отыруды, дамытуды, мониторингті жүзеге асыру;</w:t>
      </w:r>
    </w:p>
    <w:bookmarkEnd w:id="64"/>
    <w:bookmarkStart w:name="z86" w:id="65"/>
    <w:p>
      <w:pPr>
        <w:spacing w:after="0"/>
        <w:ind w:left="0"/>
        <w:jc w:val="both"/>
      </w:pPr>
      <w:r>
        <w:rPr>
          <w:rFonts w:ascii="Times New Roman"/>
          <w:b w:val="false"/>
          <w:i w:val="false"/>
          <w:color w:val="000000"/>
          <w:sz w:val="28"/>
        </w:rPr>
        <w:t>
      іркіліссіз және тиісінше жұмыс істеуді, сондай-ақ қорғауды қамтамасыз ету;</w:t>
      </w:r>
    </w:p>
    <w:bookmarkEnd w:id="65"/>
    <w:bookmarkStart w:name="z87" w:id="66"/>
    <w:p>
      <w:pPr>
        <w:spacing w:after="0"/>
        <w:ind w:left="0"/>
        <w:jc w:val="both"/>
      </w:pPr>
      <w:r>
        <w:rPr>
          <w:rFonts w:ascii="Times New Roman"/>
          <w:b w:val="false"/>
          <w:i w:val="false"/>
          <w:color w:val="000000"/>
          <w:sz w:val="28"/>
        </w:rPr>
        <w:t>
      электрондық ақпараттық ресурстарды сақтау қауіпсіздігін қамтамасыз ету;</w:t>
      </w:r>
    </w:p>
    <w:bookmarkEnd w:id="66"/>
    <w:bookmarkStart w:name="z88" w:id="67"/>
    <w:p>
      <w:pPr>
        <w:spacing w:after="0"/>
        <w:ind w:left="0"/>
        <w:jc w:val="both"/>
      </w:pPr>
      <w:r>
        <w:rPr>
          <w:rFonts w:ascii="Times New Roman"/>
          <w:b w:val="false"/>
          <w:i w:val="false"/>
          <w:color w:val="000000"/>
          <w:sz w:val="28"/>
        </w:rPr>
        <w:t>
      анықталған кемшіліктерге жедел ден қоюды және оларды жою бойынша шаралар қабылдауды қамтамасыз ету жөніндегі функцияларын жүзеге асыру;</w:t>
      </w:r>
    </w:p>
    <w:bookmarkEnd w:id="67"/>
    <w:bookmarkStart w:name="z89" w:id="68"/>
    <w:p>
      <w:pPr>
        <w:spacing w:after="0"/>
        <w:ind w:left="0"/>
        <w:jc w:val="both"/>
      </w:pPr>
      <w:r>
        <w:rPr>
          <w:rFonts w:ascii="Times New Roman"/>
          <w:b w:val="false"/>
          <w:i w:val="false"/>
          <w:color w:val="000000"/>
          <w:sz w:val="28"/>
        </w:rPr>
        <w:t>
      16) мемлекеттік құқықтық статистиканы қалыптастыру және арнайы есепке алуды жүргізу жөніндегі цифрлық жүйелердің, құқық қорғау органдарының, арнаулы мемлекеттік және өзге де органдардың ақпарат алмасу жүйесінің жұмыс істеуіне, оған әкімшілік етуге, пайдалануға жауапты лауазымды адамдарды айқындау;</w:t>
      </w:r>
    </w:p>
    <w:bookmarkEnd w:id="68"/>
    <w:bookmarkStart w:name="z90" w:id="69"/>
    <w:p>
      <w:pPr>
        <w:spacing w:after="0"/>
        <w:ind w:left="0"/>
        <w:jc w:val="both"/>
      </w:pPr>
      <w:r>
        <w:rPr>
          <w:rFonts w:ascii="Times New Roman"/>
          <w:b w:val="false"/>
          <w:i w:val="false"/>
          <w:color w:val="000000"/>
          <w:sz w:val="28"/>
        </w:rPr>
        <w:t>
      17) мемлекеттік құқықтық цифрлық статистикалық жүйенің географиялық ақпараттық карталарының жұмыс істеуін қамтамасыз ету;";</w:t>
      </w:r>
    </w:p>
    <w:bookmarkEnd w:id="69"/>
    <w:bookmarkStart w:name="z91" w:id="7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Бас прокуратурасының Құқықтық статистика және арнайы есепке алу комитетінің Ақмола облысы бойынша департаменті туралы </w:t>
      </w:r>
      <w:r>
        <w:rPr>
          <w:rFonts w:ascii="Times New Roman"/>
          <w:b w:val="false"/>
          <w:i w:val="false"/>
          <w:color w:val="000000"/>
          <w:sz w:val="28"/>
        </w:rPr>
        <w:t>ережеге:</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3" w:id="71"/>
    <w:p>
      <w:pPr>
        <w:spacing w:after="0"/>
        <w:ind w:left="0"/>
        <w:jc w:val="both"/>
      </w:pPr>
      <w:r>
        <w:rPr>
          <w:rFonts w:ascii="Times New Roman"/>
          <w:b w:val="false"/>
          <w:i w:val="false"/>
          <w:color w:val="000000"/>
          <w:sz w:val="28"/>
        </w:rPr>
        <w:t>
      "1. Қазақстан Республикасы Бас прокуратурасының Құқықтық статистика және арнайы есепке алу жөніндегі комитетінің Ақмола облысы бойынша департаменті (бұдан әрі – Департамент) берілген өкілеттіктер шегінде Ақмола облысының аумағында мемлекеттік құқықтық статистиканы қалыптастыру және арнайы есепке алуды жүргізу жөніндегі функцияларды, сондай-ақ Қазақстан Республикасының заңнамасына сәйкес өзге де функцияларды жүзеге асыратын Қазақстан Республикасы Бас прокуратурасының Құқықтық статистика және арнайы есепке алу жөніндегі комитетінің (бұдан әрі – Комитет) аумақтық органы болып табылады.";</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95" w:id="72"/>
    <w:p>
      <w:pPr>
        <w:spacing w:after="0"/>
        <w:ind w:left="0"/>
        <w:jc w:val="both"/>
      </w:pPr>
      <w:r>
        <w:rPr>
          <w:rFonts w:ascii="Times New Roman"/>
          <w:b w:val="false"/>
          <w:i w:val="false"/>
          <w:color w:val="000000"/>
          <w:sz w:val="28"/>
        </w:rPr>
        <w:t>
      "13. Міндеттері:</w:t>
      </w:r>
    </w:p>
    <w:bookmarkEnd w:id="72"/>
    <w:bookmarkStart w:name="z96" w:id="73"/>
    <w:p>
      <w:pPr>
        <w:spacing w:after="0"/>
        <w:ind w:left="0"/>
        <w:jc w:val="both"/>
      </w:pPr>
      <w:r>
        <w:rPr>
          <w:rFonts w:ascii="Times New Roman"/>
          <w:b w:val="false"/>
          <w:i w:val="false"/>
          <w:color w:val="000000"/>
          <w:sz w:val="28"/>
        </w:rPr>
        <w:t>
      1) қоғамның, мемлекеттің және халықаралық қоғамдастықтың ресми құқықтық статистикалық ақпаратқа қажеттілігін қанағаттандыру;</w:t>
      </w:r>
    </w:p>
    <w:bookmarkEnd w:id="73"/>
    <w:bookmarkStart w:name="z97" w:id="74"/>
    <w:p>
      <w:pPr>
        <w:spacing w:after="0"/>
        <w:ind w:left="0"/>
        <w:jc w:val="both"/>
      </w:pPr>
      <w:r>
        <w:rPr>
          <w:rFonts w:ascii="Times New Roman"/>
          <w:b w:val="false"/>
          <w:i w:val="false"/>
          <w:color w:val="000000"/>
          <w:sz w:val="28"/>
        </w:rPr>
        <w:t>
      2) мемлекеттік құқықтық цифрлық статистикалық жүйені жетілдіру және дамыту.</w:t>
      </w:r>
    </w:p>
    <w:bookmarkEnd w:id="74"/>
    <w:bookmarkStart w:name="z98" w:id="75"/>
    <w:p>
      <w:pPr>
        <w:spacing w:after="0"/>
        <w:ind w:left="0"/>
        <w:jc w:val="both"/>
      </w:pPr>
      <w:r>
        <w:rPr>
          <w:rFonts w:ascii="Times New Roman"/>
          <w:b w:val="false"/>
          <w:i w:val="false"/>
          <w:color w:val="000000"/>
          <w:sz w:val="28"/>
        </w:rPr>
        <w:t>
      3) Қазақстан Республикасының заңдарында және Қазақстан Республикасы Президентінің актілерінде айқындалатын өзге де міндеттер.";</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2) тармақшасының жетінші абзацы мынадай редакцияда жазылсын:</w:t>
      </w:r>
    </w:p>
    <w:bookmarkStart w:name="z100" w:id="76"/>
    <w:p>
      <w:pPr>
        <w:spacing w:after="0"/>
        <w:ind w:left="0"/>
        <w:jc w:val="both"/>
      </w:pPr>
      <w:r>
        <w:rPr>
          <w:rFonts w:ascii="Times New Roman"/>
          <w:b w:val="false"/>
          <w:i w:val="false"/>
          <w:color w:val="000000"/>
          <w:sz w:val="28"/>
        </w:rPr>
        <w:t>
      "цифрлық жүйелерді құқыққа сыйымсыз қол сұғудан, құқықтық статистика және арнайы есепке алу объектiлерi туралы деректердi бүлiнуден немесе жойылудан қорғауды қамтамасыз ету;";</w:t>
      </w:r>
    </w:p>
    <w:bookmarkEnd w:id="76"/>
    <w:bookmarkStart w:name="z101" w:id="77"/>
    <w:p>
      <w:pPr>
        <w:spacing w:after="0"/>
        <w:ind w:left="0"/>
        <w:jc w:val="both"/>
      </w:pPr>
      <w:r>
        <w:rPr>
          <w:rFonts w:ascii="Times New Roman"/>
          <w:b w:val="false"/>
          <w:i w:val="false"/>
          <w:color w:val="000000"/>
          <w:sz w:val="28"/>
        </w:rPr>
        <w:t>
      14-тармақтың 2) тармақшасының тоғызыншы абзацы мынадай редакцияда жазылсын:</w:t>
      </w:r>
    </w:p>
    <w:bookmarkEnd w:id="77"/>
    <w:bookmarkStart w:name="z102" w:id="78"/>
    <w:p>
      <w:pPr>
        <w:spacing w:after="0"/>
        <w:ind w:left="0"/>
        <w:jc w:val="both"/>
      </w:pPr>
      <w:r>
        <w:rPr>
          <w:rFonts w:ascii="Times New Roman"/>
          <w:b w:val="false"/>
          <w:i w:val="false"/>
          <w:color w:val="000000"/>
          <w:sz w:val="28"/>
        </w:rPr>
        <w:t>
      "жергілікті жерлерде мемлекеттік құқықтық статистиканы қалыптастыру және арнайы есепке алуды жүргізу бойынша цифрлық жүйелерге келіп түсетін (енгізілетін) мәліметтердің уақтылығы мен дұрыстығын қамтамасыз ету;";</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15), 16), 17) тармақшалары мынадай редакцияда жазылсын:</w:t>
      </w:r>
    </w:p>
    <w:bookmarkStart w:name="z104" w:id="79"/>
    <w:p>
      <w:pPr>
        <w:spacing w:after="0"/>
        <w:ind w:left="0"/>
        <w:jc w:val="both"/>
      </w:pPr>
      <w:r>
        <w:rPr>
          <w:rFonts w:ascii="Times New Roman"/>
          <w:b w:val="false"/>
          <w:i w:val="false"/>
          <w:color w:val="000000"/>
          <w:sz w:val="28"/>
        </w:rPr>
        <w:t>
      "15) мемлекеттік құқықтық статистиканы қалыптастыру және арнайы есепке алуды жүргізу жөніндегі цифрлық жүйелер, құқық қорғау органдарының, арнаулы мемлекеттік және өзге де органдардың ақпарат алмасу жүйесі операторының:</w:t>
      </w:r>
    </w:p>
    <w:bookmarkEnd w:id="79"/>
    <w:bookmarkStart w:name="z105" w:id="80"/>
    <w:p>
      <w:pPr>
        <w:spacing w:after="0"/>
        <w:ind w:left="0"/>
        <w:jc w:val="both"/>
      </w:pPr>
      <w:r>
        <w:rPr>
          <w:rFonts w:ascii="Times New Roman"/>
          <w:b w:val="false"/>
          <w:i w:val="false"/>
          <w:color w:val="000000"/>
          <w:sz w:val="28"/>
        </w:rPr>
        <w:t>
      цифрландыру және киберқауіпсіздікті қамтамасыз ету саласындағы бірыңғай талаптардың сақталуын қамтамасыз ету;</w:t>
      </w:r>
    </w:p>
    <w:bookmarkEnd w:id="80"/>
    <w:bookmarkStart w:name="z106" w:id="81"/>
    <w:p>
      <w:pPr>
        <w:spacing w:after="0"/>
        <w:ind w:left="0"/>
        <w:jc w:val="both"/>
      </w:pPr>
      <w:r>
        <w:rPr>
          <w:rFonts w:ascii="Times New Roman"/>
          <w:b w:val="false"/>
          <w:i w:val="false"/>
          <w:color w:val="000000"/>
          <w:sz w:val="28"/>
        </w:rPr>
        <w:t>
      пайдалануды, қолдап отыруды, дамытуды, мониторингті жүзеге асыру;</w:t>
      </w:r>
    </w:p>
    <w:bookmarkEnd w:id="81"/>
    <w:bookmarkStart w:name="z107" w:id="82"/>
    <w:p>
      <w:pPr>
        <w:spacing w:after="0"/>
        <w:ind w:left="0"/>
        <w:jc w:val="both"/>
      </w:pPr>
      <w:r>
        <w:rPr>
          <w:rFonts w:ascii="Times New Roman"/>
          <w:b w:val="false"/>
          <w:i w:val="false"/>
          <w:color w:val="000000"/>
          <w:sz w:val="28"/>
        </w:rPr>
        <w:t>
      іркіліссіз және тиісінше жұмыс істеуді, сондай-ақ қорғауды қамтамасыз ету;</w:t>
      </w:r>
    </w:p>
    <w:bookmarkEnd w:id="82"/>
    <w:bookmarkStart w:name="z108" w:id="83"/>
    <w:p>
      <w:pPr>
        <w:spacing w:after="0"/>
        <w:ind w:left="0"/>
        <w:jc w:val="both"/>
      </w:pPr>
      <w:r>
        <w:rPr>
          <w:rFonts w:ascii="Times New Roman"/>
          <w:b w:val="false"/>
          <w:i w:val="false"/>
          <w:color w:val="000000"/>
          <w:sz w:val="28"/>
        </w:rPr>
        <w:t>
      электрондық ақпараттық ресурстарды сақтау қауіпсіздігін қамтамасыз ету;</w:t>
      </w:r>
    </w:p>
    <w:bookmarkEnd w:id="83"/>
    <w:bookmarkStart w:name="z109" w:id="84"/>
    <w:p>
      <w:pPr>
        <w:spacing w:after="0"/>
        <w:ind w:left="0"/>
        <w:jc w:val="both"/>
      </w:pPr>
      <w:r>
        <w:rPr>
          <w:rFonts w:ascii="Times New Roman"/>
          <w:b w:val="false"/>
          <w:i w:val="false"/>
          <w:color w:val="000000"/>
          <w:sz w:val="28"/>
        </w:rPr>
        <w:t>
      анықталған кемшіліктерге жедел ден қоюды және оларды жою бойынша шаралар қабылдауды қамтамасыз ету жөніндегі функцияларын жүзеге асыру;</w:t>
      </w:r>
    </w:p>
    <w:bookmarkEnd w:id="84"/>
    <w:bookmarkStart w:name="z110" w:id="85"/>
    <w:p>
      <w:pPr>
        <w:spacing w:after="0"/>
        <w:ind w:left="0"/>
        <w:jc w:val="both"/>
      </w:pPr>
      <w:r>
        <w:rPr>
          <w:rFonts w:ascii="Times New Roman"/>
          <w:b w:val="false"/>
          <w:i w:val="false"/>
          <w:color w:val="000000"/>
          <w:sz w:val="28"/>
        </w:rPr>
        <w:t>
      16) мемлекеттік құқықтық статистиканы қалыптастыру және арнайы есепке алуды жүргізу жөніндегі цифрлық жүйелердің, құқық қорғау органдарының, арнаулы мемлекеттік және өзге де органдардың ақпарат алмасу жүйесінің жұмыс істеуіне, оған әкімшілік етуге, пайдалануға жауапты лауазымды адамдарды айқындау;</w:t>
      </w:r>
    </w:p>
    <w:bookmarkEnd w:id="85"/>
    <w:bookmarkStart w:name="z111" w:id="86"/>
    <w:p>
      <w:pPr>
        <w:spacing w:after="0"/>
        <w:ind w:left="0"/>
        <w:jc w:val="both"/>
      </w:pPr>
      <w:r>
        <w:rPr>
          <w:rFonts w:ascii="Times New Roman"/>
          <w:b w:val="false"/>
          <w:i w:val="false"/>
          <w:color w:val="000000"/>
          <w:sz w:val="28"/>
        </w:rPr>
        <w:t>
      17) мемлекеттік құқықтық цифрлық статистикалық жүйенің географиялық ақпараттық карталарының жұмыс істеуін қамтамасыз ету;";</w:t>
      </w:r>
    </w:p>
    <w:bookmarkEnd w:id="86"/>
    <w:bookmarkStart w:name="z112" w:id="8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Бас прокуратурасының Құқықтық статистика және арнайы есепке алу комитетінің Ақтөбе облысы бойынша департаменті туралы </w:t>
      </w:r>
      <w:r>
        <w:rPr>
          <w:rFonts w:ascii="Times New Roman"/>
          <w:b w:val="false"/>
          <w:i w:val="false"/>
          <w:color w:val="000000"/>
          <w:sz w:val="28"/>
        </w:rPr>
        <w:t>ережеге</w:t>
      </w:r>
      <w:r>
        <w:rPr>
          <w:rFonts w:ascii="Times New Roman"/>
          <w:b w:val="false"/>
          <w:i w:val="false"/>
          <w:color w:val="000000"/>
          <w:sz w:val="28"/>
        </w:rPr>
        <w:t>:</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4" w:id="88"/>
    <w:p>
      <w:pPr>
        <w:spacing w:after="0"/>
        <w:ind w:left="0"/>
        <w:jc w:val="both"/>
      </w:pPr>
      <w:r>
        <w:rPr>
          <w:rFonts w:ascii="Times New Roman"/>
          <w:b w:val="false"/>
          <w:i w:val="false"/>
          <w:color w:val="000000"/>
          <w:sz w:val="28"/>
        </w:rPr>
        <w:t>
      "1. Қазақстан Республикасы Бас прокуратурасының Құқықтық статистика және арнайы есепке алу жөніндегі комитетінің Ақтөбе облысы бойынша департаменті (бұдан әрі – Департамент) берілген өкілеттіктер шегінде Ақтөбе облысының аумағында мемлекеттік құқықтық статистиканы қалыптастыру және арнайы есепке алуды жүргізу жөніндегі функцияларды, сондай-ақ Қазақстан Республикасының заңнамасына сәйкес өзге де функцияларды жүзеге асыратын Қазақстан Республикасы Бас прокуратурасының Құқықтық статистика және арнайы есепке алу жөніндегі комитетінің (бұдан әрі – Комитет) аумақтық органы болып табылады.";</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16" w:id="89"/>
    <w:p>
      <w:pPr>
        <w:spacing w:after="0"/>
        <w:ind w:left="0"/>
        <w:jc w:val="both"/>
      </w:pPr>
      <w:r>
        <w:rPr>
          <w:rFonts w:ascii="Times New Roman"/>
          <w:b w:val="false"/>
          <w:i w:val="false"/>
          <w:color w:val="000000"/>
          <w:sz w:val="28"/>
        </w:rPr>
        <w:t>
      "13. Міндеттері:</w:t>
      </w:r>
    </w:p>
    <w:bookmarkEnd w:id="89"/>
    <w:bookmarkStart w:name="z117" w:id="90"/>
    <w:p>
      <w:pPr>
        <w:spacing w:after="0"/>
        <w:ind w:left="0"/>
        <w:jc w:val="both"/>
      </w:pPr>
      <w:r>
        <w:rPr>
          <w:rFonts w:ascii="Times New Roman"/>
          <w:b w:val="false"/>
          <w:i w:val="false"/>
          <w:color w:val="000000"/>
          <w:sz w:val="28"/>
        </w:rPr>
        <w:t>
      1) қоғамның, мемлекеттің және халықаралық қоғамдастықтың ресми құқықтық статистикалық ақпаратқа қажеттілігін қанағаттандыру;</w:t>
      </w:r>
    </w:p>
    <w:bookmarkEnd w:id="90"/>
    <w:bookmarkStart w:name="z118" w:id="91"/>
    <w:p>
      <w:pPr>
        <w:spacing w:after="0"/>
        <w:ind w:left="0"/>
        <w:jc w:val="both"/>
      </w:pPr>
      <w:r>
        <w:rPr>
          <w:rFonts w:ascii="Times New Roman"/>
          <w:b w:val="false"/>
          <w:i w:val="false"/>
          <w:color w:val="000000"/>
          <w:sz w:val="28"/>
        </w:rPr>
        <w:t>
      2) мемлекеттік құқықтық цифрлық статистикалық жүйені жетілдіру және дамыту.</w:t>
      </w:r>
    </w:p>
    <w:bookmarkEnd w:id="91"/>
    <w:bookmarkStart w:name="z119" w:id="92"/>
    <w:p>
      <w:pPr>
        <w:spacing w:after="0"/>
        <w:ind w:left="0"/>
        <w:jc w:val="both"/>
      </w:pPr>
      <w:r>
        <w:rPr>
          <w:rFonts w:ascii="Times New Roman"/>
          <w:b w:val="false"/>
          <w:i w:val="false"/>
          <w:color w:val="000000"/>
          <w:sz w:val="28"/>
        </w:rPr>
        <w:t>
      3) Қазақстан Республикасының заңдарында және Қазақстан Республикасы Президентінің актілерінде айқындалатын өзге де міндеттер.";</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2) тармақшасының жетінші абзацы мынадай редакцияда жазылсын:</w:t>
      </w:r>
    </w:p>
    <w:bookmarkStart w:name="z121" w:id="93"/>
    <w:p>
      <w:pPr>
        <w:spacing w:after="0"/>
        <w:ind w:left="0"/>
        <w:jc w:val="both"/>
      </w:pPr>
      <w:r>
        <w:rPr>
          <w:rFonts w:ascii="Times New Roman"/>
          <w:b w:val="false"/>
          <w:i w:val="false"/>
          <w:color w:val="000000"/>
          <w:sz w:val="28"/>
        </w:rPr>
        <w:t>
      "цифрлық жүйелерді құқыққа сыйымсыз қол сұғудан, құқықтық статистика және арнайы есепке алу объектiлерi туралы деректердi бүлiнуден немесе жойылудан қорғауды қамтамасыз ету;";</w:t>
      </w:r>
    </w:p>
    <w:bookmarkEnd w:id="93"/>
    <w:bookmarkStart w:name="z122" w:id="94"/>
    <w:p>
      <w:pPr>
        <w:spacing w:after="0"/>
        <w:ind w:left="0"/>
        <w:jc w:val="both"/>
      </w:pPr>
      <w:r>
        <w:rPr>
          <w:rFonts w:ascii="Times New Roman"/>
          <w:b w:val="false"/>
          <w:i w:val="false"/>
          <w:color w:val="000000"/>
          <w:sz w:val="28"/>
        </w:rPr>
        <w:t>
      14-тармақтың 2) тармақшасының тоғызыншы абзацы мынадай редакцияда жазылсын:</w:t>
      </w:r>
    </w:p>
    <w:bookmarkEnd w:id="94"/>
    <w:bookmarkStart w:name="z123" w:id="95"/>
    <w:p>
      <w:pPr>
        <w:spacing w:after="0"/>
        <w:ind w:left="0"/>
        <w:jc w:val="both"/>
      </w:pPr>
      <w:r>
        <w:rPr>
          <w:rFonts w:ascii="Times New Roman"/>
          <w:b w:val="false"/>
          <w:i w:val="false"/>
          <w:color w:val="000000"/>
          <w:sz w:val="28"/>
        </w:rPr>
        <w:t>
      "жергілікті жерлерде мемлекеттік құқықтық статистиканы қалыптастыру және арнайы есепке алуды жүргізу бойынша цифрлық жүйелерге келіп түсетін (енгізілетін) мәліметтердің уақтылығы мен дұрыстығын қамтамасыз ету;";</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15), 16), 17) тармақшалары мынадай редакцияда жазылсын:</w:t>
      </w:r>
    </w:p>
    <w:bookmarkStart w:name="z125" w:id="96"/>
    <w:p>
      <w:pPr>
        <w:spacing w:after="0"/>
        <w:ind w:left="0"/>
        <w:jc w:val="both"/>
      </w:pPr>
      <w:r>
        <w:rPr>
          <w:rFonts w:ascii="Times New Roman"/>
          <w:b w:val="false"/>
          <w:i w:val="false"/>
          <w:color w:val="000000"/>
          <w:sz w:val="28"/>
        </w:rPr>
        <w:t>
      "15) мемлекеттік құқықтық статистиканы қалыптастыру және арнайы есепке алуды жүргізу жөніндегі цифрлық жүйелер, құқық қорғау органдарының, арнаулы мемлекеттік және өзге де органдардың ақпарат алмасу жүйесі операторының:</w:t>
      </w:r>
    </w:p>
    <w:bookmarkEnd w:id="96"/>
    <w:bookmarkStart w:name="z126" w:id="97"/>
    <w:p>
      <w:pPr>
        <w:spacing w:after="0"/>
        <w:ind w:left="0"/>
        <w:jc w:val="both"/>
      </w:pPr>
      <w:r>
        <w:rPr>
          <w:rFonts w:ascii="Times New Roman"/>
          <w:b w:val="false"/>
          <w:i w:val="false"/>
          <w:color w:val="000000"/>
          <w:sz w:val="28"/>
        </w:rPr>
        <w:t>
      цифрландыру және киберқауіпсіздікті қамтамасыз ету саласындағы бірыңғай талаптардың сақталуын қамтамасыз ету;</w:t>
      </w:r>
    </w:p>
    <w:bookmarkEnd w:id="97"/>
    <w:bookmarkStart w:name="z127" w:id="98"/>
    <w:p>
      <w:pPr>
        <w:spacing w:after="0"/>
        <w:ind w:left="0"/>
        <w:jc w:val="both"/>
      </w:pPr>
      <w:r>
        <w:rPr>
          <w:rFonts w:ascii="Times New Roman"/>
          <w:b w:val="false"/>
          <w:i w:val="false"/>
          <w:color w:val="000000"/>
          <w:sz w:val="28"/>
        </w:rPr>
        <w:t>
      пайдалануды, қолдап отыруды, дамытуды, мониторингті жүзеге асыру;</w:t>
      </w:r>
    </w:p>
    <w:bookmarkEnd w:id="98"/>
    <w:bookmarkStart w:name="z128" w:id="99"/>
    <w:p>
      <w:pPr>
        <w:spacing w:after="0"/>
        <w:ind w:left="0"/>
        <w:jc w:val="both"/>
      </w:pPr>
      <w:r>
        <w:rPr>
          <w:rFonts w:ascii="Times New Roman"/>
          <w:b w:val="false"/>
          <w:i w:val="false"/>
          <w:color w:val="000000"/>
          <w:sz w:val="28"/>
        </w:rPr>
        <w:t>
      іркіліссіз және тиісінше жұмыс істеуді, сондай-ақ қорғауды қамтамасыз ету;</w:t>
      </w:r>
    </w:p>
    <w:bookmarkEnd w:id="99"/>
    <w:bookmarkStart w:name="z129" w:id="100"/>
    <w:p>
      <w:pPr>
        <w:spacing w:after="0"/>
        <w:ind w:left="0"/>
        <w:jc w:val="both"/>
      </w:pPr>
      <w:r>
        <w:rPr>
          <w:rFonts w:ascii="Times New Roman"/>
          <w:b w:val="false"/>
          <w:i w:val="false"/>
          <w:color w:val="000000"/>
          <w:sz w:val="28"/>
        </w:rPr>
        <w:t>
      электрондық ақпараттық ресурстарды сақтау қауіпсіздігін қамтамасыз ету;</w:t>
      </w:r>
    </w:p>
    <w:bookmarkEnd w:id="100"/>
    <w:bookmarkStart w:name="z130" w:id="101"/>
    <w:p>
      <w:pPr>
        <w:spacing w:after="0"/>
        <w:ind w:left="0"/>
        <w:jc w:val="both"/>
      </w:pPr>
      <w:r>
        <w:rPr>
          <w:rFonts w:ascii="Times New Roman"/>
          <w:b w:val="false"/>
          <w:i w:val="false"/>
          <w:color w:val="000000"/>
          <w:sz w:val="28"/>
        </w:rPr>
        <w:t>
      анықталған кемшіліктерге жедел ден қоюды және оларды жою бойынша шаралар қабылдауды қамтамасыз ету жөніндегі функцияларын жүзеге асыру;</w:t>
      </w:r>
    </w:p>
    <w:bookmarkEnd w:id="101"/>
    <w:bookmarkStart w:name="z131" w:id="102"/>
    <w:p>
      <w:pPr>
        <w:spacing w:after="0"/>
        <w:ind w:left="0"/>
        <w:jc w:val="both"/>
      </w:pPr>
      <w:r>
        <w:rPr>
          <w:rFonts w:ascii="Times New Roman"/>
          <w:b w:val="false"/>
          <w:i w:val="false"/>
          <w:color w:val="000000"/>
          <w:sz w:val="28"/>
        </w:rPr>
        <w:t>
      16) мемлекеттік құқықтық статистиканы қалыптастыру және арнайы есепке алуды жүргізу жөніндегі цифрлық жүйелердің, құқық қорғау органдарының, арнаулы мемлекеттік және өзге де органдардың ақпарат алмасу жүйесінің жұмыс істеуіне, оған әкімшілік етуге, пайдалануға жауапты лауазымды адамдарды айқындау;</w:t>
      </w:r>
    </w:p>
    <w:bookmarkEnd w:id="102"/>
    <w:bookmarkStart w:name="z132" w:id="103"/>
    <w:p>
      <w:pPr>
        <w:spacing w:after="0"/>
        <w:ind w:left="0"/>
        <w:jc w:val="both"/>
      </w:pPr>
      <w:r>
        <w:rPr>
          <w:rFonts w:ascii="Times New Roman"/>
          <w:b w:val="false"/>
          <w:i w:val="false"/>
          <w:color w:val="000000"/>
          <w:sz w:val="28"/>
        </w:rPr>
        <w:t>
      17) мемлекеттік құқықтық цифрлық статистикалық жүйенің географиялық ақпараттық карталарының жұмыс істеуін қамтамасыз ету;";</w:t>
      </w:r>
    </w:p>
    <w:bookmarkEnd w:id="103"/>
    <w:bookmarkStart w:name="z133" w:id="10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Бас прокуратурасының Құқықтық статистика және арнайы есепке алу комитетінің Алматы облысы бойынша департаменті туралы </w:t>
      </w:r>
      <w:r>
        <w:rPr>
          <w:rFonts w:ascii="Times New Roman"/>
          <w:b w:val="false"/>
          <w:i w:val="false"/>
          <w:color w:val="000000"/>
          <w:sz w:val="28"/>
        </w:rPr>
        <w:t>ережеге</w:t>
      </w:r>
      <w:r>
        <w:rPr>
          <w:rFonts w:ascii="Times New Roman"/>
          <w:b w:val="false"/>
          <w:i w:val="false"/>
          <w:color w:val="000000"/>
          <w:sz w:val="28"/>
        </w:rPr>
        <w:t>:</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35" w:id="105"/>
    <w:p>
      <w:pPr>
        <w:spacing w:after="0"/>
        <w:ind w:left="0"/>
        <w:jc w:val="both"/>
      </w:pPr>
      <w:r>
        <w:rPr>
          <w:rFonts w:ascii="Times New Roman"/>
          <w:b w:val="false"/>
          <w:i w:val="false"/>
          <w:color w:val="000000"/>
          <w:sz w:val="28"/>
        </w:rPr>
        <w:t>
      "1. Қазақстан Республикасы Бас прокуратурасының Құқықтық статистика және арнайы есепке алу жөніндегі комитетінің Алматы облысы бойынша департаменті (бұдан әрі – Департамент) берілген өкілеттіктер шегінде Алматы облысының аумағында мемлекеттік құқықтық статистиканы қалыптастыру және арнайы есепке алуды жүргізу жөніндегі функцияларды, сондай-ақ Қазақстан Республикасының заңнамасына сәйкес өзге де функцияларды жүзеге асыратын Қазақстан Республикасы Бас прокуратурасының Құқықтық статистика және арнайы есепке алу жөніндегі комитетінің (бұдан әрі – Комитет) аумақтық органы болып табылады.";</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37" w:id="106"/>
    <w:p>
      <w:pPr>
        <w:spacing w:after="0"/>
        <w:ind w:left="0"/>
        <w:jc w:val="both"/>
      </w:pPr>
      <w:r>
        <w:rPr>
          <w:rFonts w:ascii="Times New Roman"/>
          <w:b w:val="false"/>
          <w:i w:val="false"/>
          <w:color w:val="000000"/>
          <w:sz w:val="28"/>
        </w:rPr>
        <w:t>
      "13. Міндеттері:</w:t>
      </w:r>
    </w:p>
    <w:bookmarkEnd w:id="106"/>
    <w:bookmarkStart w:name="z138" w:id="107"/>
    <w:p>
      <w:pPr>
        <w:spacing w:after="0"/>
        <w:ind w:left="0"/>
        <w:jc w:val="both"/>
      </w:pPr>
      <w:r>
        <w:rPr>
          <w:rFonts w:ascii="Times New Roman"/>
          <w:b w:val="false"/>
          <w:i w:val="false"/>
          <w:color w:val="000000"/>
          <w:sz w:val="28"/>
        </w:rPr>
        <w:t>
      1) қоғамның, мемлекеттің және халықаралық қоғамдастықтың ресми құқықтық статистикалық ақпаратқа қажеттілігін қанағаттандыру;</w:t>
      </w:r>
    </w:p>
    <w:bookmarkEnd w:id="107"/>
    <w:bookmarkStart w:name="z139" w:id="108"/>
    <w:p>
      <w:pPr>
        <w:spacing w:after="0"/>
        <w:ind w:left="0"/>
        <w:jc w:val="both"/>
      </w:pPr>
      <w:r>
        <w:rPr>
          <w:rFonts w:ascii="Times New Roman"/>
          <w:b w:val="false"/>
          <w:i w:val="false"/>
          <w:color w:val="000000"/>
          <w:sz w:val="28"/>
        </w:rPr>
        <w:t>
      2) мемлекеттік құқықтық цифрлық статистикалық жүйені жетілдіру және дамыту.</w:t>
      </w:r>
    </w:p>
    <w:bookmarkEnd w:id="108"/>
    <w:bookmarkStart w:name="z140" w:id="109"/>
    <w:p>
      <w:pPr>
        <w:spacing w:after="0"/>
        <w:ind w:left="0"/>
        <w:jc w:val="both"/>
      </w:pPr>
      <w:r>
        <w:rPr>
          <w:rFonts w:ascii="Times New Roman"/>
          <w:b w:val="false"/>
          <w:i w:val="false"/>
          <w:color w:val="000000"/>
          <w:sz w:val="28"/>
        </w:rPr>
        <w:t>
      3) Қазақстан Республикасының заңдарында және Қазақстан Республикасы Президентінің актілерінде айқындалатын өзге де міндеттер.";</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2) тармақшасының жетінші абзацы мынадай редакцияда жазылсын:</w:t>
      </w:r>
    </w:p>
    <w:bookmarkStart w:name="z142" w:id="110"/>
    <w:p>
      <w:pPr>
        <w:spacing w:after="0"/>
        <w:ind w:left="0"/>
        <w:jc w:val="both"/>
      </w:pPr>
      <w:r>
        <w:rPr>
          <w:rFonts w:ascii="Times New Roman"/>
          <w:b w:val="false"/>
          <w:i w:val="false"/>
          <w:color w:val="000000"/>
          <w:sz w:val="28"/>
        </w:rPr>
        <w:t>
      "цифрлық жүйелерді құқыққа сыйымсыз қол сұғудан, құқықтық статистика және арнайы есепке алу объектiлерi туралы деректердi бүлiнуден немесе жойылудан қорғауды қамтамасыз ету;";</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2) тармақшасының тоғызыншы абзацы мынадай редакцияда жазылсын:</w:t>
      </w:r>
    </w:p>
    <w:bookmarkStart w:name="z144" w:id="111"/>
    <w:p>
      <w:pPr>
        <w:spacing w:after="0"/>
        <w:ind w:left="0"/>
        <w:jc w:val="both"/>
      </w:pPr>
      <w:r>
        <w:rPr>
          <w:rFonts w:ascii="Times New Roman"/>
          <w:b w:val="false"/>
          <w:i w:val="false"/>
          <w:color w:val="000000"/>
          <w:sz w:val="28"/>
        </w:rPr>
        <w:t>
      "жергілікті жерлерде мемлекеттік құқықтық статистиканы қалыптастыру және арнайы есепке алуды жүргізу бойынша цифрлық жүйелерге келіп түсетін (енгізілетін) мәліметтердің уақтылығы мен дұрыстығын қамтамасыз ету;";</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15), 16), 17) тармақшалары мынадай редакцияда жазылсын:</w:t>
      </w:r>
    </w:p>
    <w:bookmarkStart w:name="z146" w:id="112"/>
    <w:p>
      <w:pPr>
        <w:spacing w:after="0"/>
        <w:ind w:left="0"/>
        <w:jc w:val="both"/>
      </w:pPr>
      <w:r>
        <w:rPr>
          <w:rFonts w:ascii="Times New Roman"/>
          <w:b w:val="false"/>
          <w:i w:val="false"/>
          <w:color w:val="000000"/>
          <w:sz w:val="28"/>
        </w:rPr>
        <w:t>
      "15) мемлекеттік құқықтық статистиканы қалыптастыру және арнайы есепке алуды жүргізу жөніндегі цифрлық жүйелер, құқық қорғау органдарының, арнаулы мемлекеттік және өзге де органдардың ақпарат алмасу жүйесі операторының:</w:t>
      </w:r>
    </w:p>
    <w:bookmarkEnd w:id="112"/>
    <w:bookmarkStart w:name="z147" w:id="113"/>
    <w:p>
      <w:pPr>
        <w:spacing w:after="0"/>
        <w:ind w:left="0"/>
        <w:jc w:val="both"/>
      </w:pPr>
      <w:r>
        <w:rPr>
          <w:rFonts w:ascii="Times New Roman"/>
          <w:b w:val="false"/>
          <w:i w:val="false"/>
          <w:color w:val="000000"/>
          <w:sz w:val="28"/>
        </w:rPr>
        <w:t>
      цифрландыру және киберқауіпсіздікті қамтамасыз ету саласындағы бірыңғай талаптардың сақталуын қамтамасыз ету;</w:t>
      </w:r>
    </w:p>
    <w:bookmarkEnd w:id="113"/>
    <w:bookmarkStart w:name="z148" w:id="114"/>
    <w:p>
      <w:pPr>
        <w:spacing w:after="0"/>
        <w:ind w:left="0"/>
        <w:jc w:val="both"/>
      </w:pPr>
      <w:r>
        <w:rPr>
          <w:rFonts w:ascii="Times New Roman"/>
          <w:b w:val="false"/>
          <w:i w:val="false"/>
          <w:color w:val="000000"/>
          <w:sz w:val="28"/>
        </w:rPr>
        <w:t>
      пайдалануды, қолдап отыруды, дамытуды, мониторингті жүзеге асыру;</w:t>
      </w:r>
    </w:p>
    <w:bookmarkEnd w:id="114"/>
    <w:bookmarkStart w:name="z149" w:id="115"/>
    <w:p>
      <w:pPr>
        <w:spacing w:after="0"/>
        <w:ind w:left="0"/>
        <w:jc w:val="both"/>
      </w:pPr>
      <w:r>
        <w:rPr>
          <w:rFonts w:ascii="Times New Roman"/>
          <w:b w:val="false"/>
          <w:i w:val="false"/>
          <w:color w:val="000000"/>
          <w:sz w:val="28"/>
        </w:rPr>
        <w:t>
      іркіліссіз және тиісінше жұмыс істеуді, сондай-ақ қорғауды қамтамасыз ету;</w:t>
      </w:r>
    </w:p>
    <w:bookmarkEnd w:id="115"/>
    <w:bookmarkStart w:name="z150" w:id="116"/>
    <w:p>
      <w:pPr>
        <w:spacing w:after="0"/>
        <w:ind w:left="0"/>
        <w:jc w:val="both"/>
      </w:pPr>
      <w:r>
        <w:rPr>
          <w:rFonts w:ascii="Times New Roman"/>
          <w:b w:val="false"/>
          <w:i w:val="false"/>
          <w:color w:val="000000"/>
          <w:sz w:val="28"/>
        </w:rPr>
        <w:t>
      электрондық ақпараттық ресурстарды сақтау қауіпсіздігін қамтамасыз ету;</w:t>
      </w:r>
    </w:p>
    <w:bookmarkEnd w:id="116"/>
    <w:bookmarkStart w:name="z151" w:id="117"/>
    <w:p>
      <w:pPr>
        <w:spacing w:after="0"/>
        <w:ind w:left="0"/>
        <w:jc w:val="both"/>
      </w:pPr>
      <w:r>
        <w:rPr>
          <w:rFonts w:ascii="Times New Roman"/>
          <w:b w:val="false"/>
          <w:i w:val="false"/>
          <w:color w:val="000000"/>
          <w:sz w:val="28"/>
        </w:rPr>
        <w:t>
      анықталған кемшіліктерге жедел ден қоюды және оларды жою бойынша шаралар қабылдауды қамтамасыз ету жөніндегі функцияларын жүзеге асыру;</w:t>
      </w:r>
    </w:p>
    <w:bookmarkEnd w:id="117"/>
    <w:bookmarkStart w:name="z152" w:id="118"/>
    <w:p>
      <w:pPr>
        <w:spacing w:after="0"/>
        <w:ind w:left="0"/>
        <w:jc w:val="both"/>
      </w:pPr>
      <w:r>
        <w:rPr>
          <w:rFonts w:ascii="Times New Roman"/>
          <w:b w:val="false"/>
          <w:i w:val="false"/>
          <w:color w:val="000000"/>
          <w:sz w:val="28"/>
        </w:rPr>
        <w:t>
      16) мемлекеттік құқықтық статистиканы қалыптастыру және арнайы есепке алуды жүргізу жөніндегі цифрлық жүйелердің, құқық қорғау органдарының, арнаулы мемлекеттік және өзге де органдардың ақпарат алмасу жүйесінің жұмыс істеуіне, оған әкімшілік етуге, пайдалануға жауапты лауазымды адамдарды айқындау;</w:t>
      </w:r>
    </w:p>
    <w:bookmarkEnd w:id="118"/>
    <w:bookmarkStart w:name="z153" w:id="119"/>
    <w:p>
      <w:pPr>
        <w:spacing w:after="0"/>
        <w:ind w:left="0"/>
        <w:jc w:val="both"/>
      </w:pPr>
      <w:r>
        <w:rPr>
          <w:rFonts w:ascii="Times New Roman"/>
          <w:b w:val="false"/>
          <w:i w:val="false"/>
          <w:color w:val="000000"/>
          <w:sz w:val="28"/>
        </w:rPr>
        <w:t>
      17) мемлекеттік құқықтық цифрлық статистикалық жүйенің географиялық ақпараттық карталарының жұмыс істеуін қамтамасыз ету;";</w:t>
      </w:r>
    </w:p>
    <w:bookmarkEnd w:id="119"/>
    <w:bookmarkStart w:name="z154" w:id="12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Бас прокуратурасының Құқықтық статистика және арнайы есепке алу комитетінің Атырау облысы бойынша департаменті туралы </w:t>
      </w:r>
      <w:r>
        <w:rPr>
          <w:rFonts w:ascii="Times New Roman"/>
          <w:b w:val="false"/>
          <w:i w:val="false"/>
          <w:color w:val="000000"/>
          <w:sz w:val="28"/>
        </w:rPr>
        <w:t>ережеге</w:t>
      </w:r>
      <w:r>
        <w:rPr>
          <w:rFonts w:ascii="Times New Roman"/>
          <w:b w:val="false"/>
          <w:i w:val="false"/>
          <w:color w:val="000000"/>
          <w:sz w:val="28"/>
        </w:rPr>
        <w:t>:</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56" w:id="121"/>
    <w:p>
      <w:pPr>
        <w:spacing w:after="0"/>
        <w:ind w:left="0"/>
        <w:jc w:val="both"/>
      </w:pPr>
      <w:r>
        <w:rPr>
          <w:rFonts w:ascii="Times New Roman"/>
          <w:b w:val="false"/>
          <w:i w:val="false"/>
          <w:color w:val="000000"/>
          <w:sz w:val="28"/>
        </w:rPr>
        <w:t>
      "1. Қазақстан Республикасы Бас прокуратурасының Құқықтық статистика және арнайы есепке алу жөніндегі комитетінің Атырау облысы бойынша департаменті (бұдан әрі – Департамент) берілген өкілеттіктер шегінде Атырау облысының аумағында мемлекеттік құқықтық статистиканы қалыптастыру және арнайы есепке алуды жүргізу жөніндегі функцияларды, сондай-ақ Қазақстан Республикасының заңнамасына сәйкес өзге де функцияларды жүзеге асыратын Қазақстан Республикасы Бас прокуратурасының Құқықтық статистика және арнайы есепке алу жөніндегі комитетінің (бұдан әрі – Комитет) аумақтық органы болып табылады.";</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58" w:id="122"/>
    <w:p>
      <w:pPr>
        <w:spacing w:after="0"/>
        <w:ind w:left="0"/>
        <w:jc w:val="both"/>
      </w:pPr>
      <w:r>
        <w:rPr>
          <w:rFonts w:ascii="Times New Roman"/>
          <w:b w:val="false"/>
          <w:i w:val="false"/>
          <w:color w:val="000000"/>
          <w:sz w:val="28"/>
        </w:rPr>
        <w:t>
      "13. Міндеттері:</w:t>
      </w:r>
    </w:p>
    <w:bookmarkEnd w:id="122"/>
    <w:bookmarkStart w:name="z159" w:id="123"/>
    <w:p>
      <w:pPr>
        <w:spacing w:after="0"/>
        <w:ind w:left="0"/>
        <w:jc w:val="both"/>
      </w:pPr>
      <w:r>
        <w:rPr>
          <w:rFonts w:ascii="Times New Roman"/>
          <w:b w:val="false"/>
          <w:i w:val="false"/>
          <w:color w:val="000000"/>
          <w:sz w:val="28"/>
        </w:rPr>
        <w:t>
      1) қоғамның, мемлекеттің және халықаралық қоғамдастықтың ресми құқықтық статистикалық ақпаратқа қажеттілігін қанағаттандыру;</w:t>
      </w:r>
    </w:p>
    <w:bookmarkEnd w:id="123"/>
    <w:bookmarkStart w:name="z160" w:id="124"/>
    <w:p>
      <w:pPr>
        <w:spacing w:after="0"/>
        <w:ind w:left="0"/>
        <w:jc w:val="both"/>
      </w:pPr>
      <w:r>
        <w:rPr>
          <w:rFonts w:ascii="Times New Roman"/>
          <w:b w:val="false"/>
          <w:i w:val="false"/>
          <w:color w:val="000000"/>
          <w:sz w:val="28"/>
        </w:rPr>
        <w:t>
      2) мемлекеттік құқықтық цифрлық статистикалық жүйені жетілдіру және дамыту.</w:t>
      </w:r>
    </w:p>
    <w:bookmarkEnd w:id="124"/>
    <w:bookmarkStart w:name="z161" w:id="125"/>
    <w:p>
      <w:pPr>
        <w:spacing w:after="0"/>
        <w:ind w:left="0"/>
        <w:jc w:val="both"/>
      </w:pPr>
      <w:r>
        <w:rPr>
          <w:rFonts w:ascii="Times New Roman"/>
          <w:b w:val="false"/>
          <w:i w:val="false"/>
          <w:color w:val="000000"/>
          <w:sz w:val="28"/>
        </w:rPr>
        <w:t>
      3) Қазақстан Республикасының заңдарында және Қазақстан Республикасы Президентінің актілерінде айқындалатын өзге де міндеттер.";</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2) тармақшасының жетінші абзацы мынадай редакцияда жазылсын:</w:t>
      </w:r>
    </w:p>
    <w:bookmarkStart w:name="z163" w:id="126"/>
    <w:p>
      <w:pPr>
        <w:spacing w:after="0"/>
        <w:ind w:left="0"/>
        <w:jc w:val="both"/>
      </w:pPr>
      <w:r>
        <w:rPr>
          <w:rFonts w:ascii="Times New Roman"/>
          <w:b w:val="false"/>
          <w:i w:val="false"/>
          <w:color w:val="000000"/>
          <w:sz w:val="28"/>
        </w:rPr>
        <w:t>
      "цифрлық жүйелерді құқыққа сыйымсыз қол сұғудан, құқықтық статистика және арнайы есепке алу объектiлерi туралы деректердi бүлiнуден немесе жойылудан қорғауды қамтамасыз ету;";</w:t>
      </w:r>
    </w:p>
    <w:bookmarkEnd w:id="126"/>
    <w:bookmarkStart w:name="z164" w:id="127"/>
    <w:p>
      <w:pPr>
        <w:spacing w:after="0"/>
        <w:ind w:left="0"/>
        <w:jc w:val="both"/>
      </w:pPr>
      <w:r>
        <w:rPr>
          <w:rFonts w:ascii="Times New Roman"/>
          <w:b w:val="false"/>
          <w:i w:val="false"/>
          <w:color w:val="000000"/>
          <w:sz w:val="28"/>
        </w:rPr>
        <w:t>
      14-тармақтың 2) тармақшасының тоғызыншы абзацы мынадай редакцияда жазылсын:</w:t>
      </w:r>
    </w:p>
    <w:bookmarkEnd w:id="127"/>
    <w:bookmarkStart w:name="z165" w:id="128"/>
    <w:p>
      <w:pPr>
        <w:spacing w:after="0"/>
        <w:ind w:left="0"/>
        <w:jc w:val="both"/>
      </w:pPr>
      <w:r>
        <w:rPr>
          <w:rFonts w:ascii="Times New Roman"/>
          <w:b w:val="false"/>
          <w:i w:val="false"/>
          <w:color w:val="000000"/>
          <w:sz w:val="28"/>
        </w:rPr>
        <w:t>
      "жергілікті жерлерде мемлекеттік құқықтық статистиканы қалыптастыру және арнайы есепке алуды жүргізу бойынша цифрлық жүйелерге келіп түсетін (енгізілетін) мәліметтердің уақтылығы мен дұрыстығын қамтамасыз ету;";</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15), 16), 17) тармақшалары мынадай редакцияда жазылсын:</w:t>
      </w:r>
    </w:p>
    <w:bookmarkStart w:name="z167" w:id="129"/>
    <w:p>
      <w:pPr>
        <w:spacing w:after="0"/>
        <w:ind w:left="0"/>
        <w:jc w:val="both"/>
      </w:pPr>
      <w:r>
        <w:rPr>
          <w:rFonts w:ascii="Times New Roman"/>
          <w:b w:val="false"/>
          <w:i w:val="false"/>
          <w:color w:val="000000"/>
          <w:sz w:val="28"/>
        </w:rPr>
        <w:t>
      "15) мемлекеттік құқықтық статистиканы қалыптастыру және арнайы есепке алуды жүргізу жөніндегі цифрлық жүйелер, құқық қорғау органдарының, арнаулы мемлекеттік және өзге де органдардың ақпарат алмасу жүйесі операторының:</w:t>
      </w:r>
    </w:p>
    <w:bookmarkEnd w:id="129"/>
    <w:bookmarkStart w:name="z168" w:id="130"/>
    <w:p>
      <w:pPr>
        <w:spacing w:after="0"/>
        <w:ind w:left="0"/>
        <w:jc w:val="both"/>
      </w:pPr>
      <w:r>
        <w:rPr>
          <w:rFonts w:ascii="Times New Roman"/>
          <w:b w:val="false"/>
          <w:i w:val="false"/>
          <w:color w:val="000000"/>
          <w:sz w:val="28"/>
        </w:rPr>
        <w:t>
      цифрландыру және киберқауіпсіздікті қамтамасыз ету саласындағы бірыңғай талаптардың сақталуын қамтамасыз ету;</w:t>
      </w:r>
    </w:p>
    <w:bookmarkEnd w:id="130"/>
    <w:bookmarkStart w:name="z169" w:id="131"/>
    <w:p>
      <w:pPr>
        <w:spacing w:after="0"/>
        <w:ind w:left="0"/>
        <w:jc w:val="both"/>
      </w:pPr>
      <w:r>
        <w:rPr>
          <w:rFonts w:ascii="Times New Roman"/>
          <w:b w:val="false"/>
          <w:i w:val="false"/>
          <w:color w:val="000000"/>
          <w:sz w:val="28"/>
        </w:rPr>
        <w:t>
      пайдалануды, қолдап отыруды, дамытуды, мониторингті жүзеге асыру;</w:t>
      </w:r>
    </w:p>
    <w:bookmarkEnd w:id="131"/>
    <w:bookmarkStart w:name="z170" w:id="132"/>
    <w:p>
      <w:pPr>
        <w:spacing w:after="0"/>
        <w:ind w:left="0"/>
        <w:jc w:val="both"/>
      </w:pPr>
      <w:r>
        <w:rPr>
          <w:rFonts w:ascii="Times New Roman"/>
          <w:b w:val="false"/>
          <w:i w:val="false"/>
          <w:color w:val="000000"/>
          <w:sz w:val="28"/>
        </w:rPr>
        <w:t>
      іркіліссіз және тиісінше жұмыс істеуді, сондай-ақ қорғауды қамтамасыз ету;</w:t>
      </w:r>
    </w:p>
    <w:bookmarkEnd w:id="132"/>
    <w:bookmarkStart w:name="z171" w:id="133"/>
    <w:p>
      <w:pPr>
        <w:spacing w:after="0"/>
        <w:ind w:left="0"/>
        <w:jc w:val="both"/>
      </w:pPr>
      <w:r>
        <w:rPr>
          <w:rFonts w:ascii="Times New Roman"/>
          <w:b w:val="false"/>
          <w:i w:val="false"/>
          <w:color w:val="000000"/>
          <w:sz w:val="28"/>
        </w:rPr>
        <w:t>
      электрондық ақпараттық ресурстарды сақтау қауіпсіздігін қамтамасыз ету;</w:t>
      </w:r>
    </w:p>
    <w:bookmarkEnd w:id="133"/>
    <w:bookmarkStart w:name="z172" w:id="134"/>
    <w:p>
      <w:pPr>
        <w:spacing w:after="0"/>
        <w:ind w:left="0"/>
        <w:jc w:val="both"/>
      </w:pPr>
      <w:r>
        <w:rPr>
          <w:rFonts w:ascii="Times New Roman"/>
          <w:b w:val="false"/>
          <w:i w:val="false"/>
          <w:color w:val="000000"/>
          <w:sz w:val="28"/>
        </w:rPr>
        <w:t>
      анықталған кемшіліктерге жедел ден қоюды және оларды жою бойынша шаралар қабылдауды қамтамасыз ету жөніндегі функцияларын жүзеге асыру;</w:t>
      </w:r>
    </w:p>
    <w:bookmarkEnd w:id="134"/>
    <w:bookmarkStart w:name="z173" w:id="135"/>
    <w:p>
      <w:pPr>
        <w:spacing w:after="0"/>
        <w:ind w:left="0"/>
        <w:jc w:val="both"/>
      </w:pPr>
      <w:r>
        <w:rPr>
          <w:rFonts w:ascii="Times New Roman"/>
          <w:b w:val="false"/>
          <w:i w:val="false"/>
          <w:color w:val="000000"/>
          <w:sz w:val="28"/>
        </w:rPr>
        <w:t>
      16) мемлекеттік құқықтық статистиканы қалыптастыру және арнайы есепке алуды жүргізу жөніндегі цифрлық жүйелердің, құқық қорғау органдарының, арнаулы мемлекеттік және өзге де органдардың ақпарат алмасу жүйесінің жұмыс істеуіне, оған әкімшілік етуге, пайдалануға жауапты лауазымды адамдарды айқындау;</w:t>
      </w:r>
    </w:p>
    <w:bookmarkEnd w:id="135"/>
    <w:bookmarkStart w:name="z174" w:id="136"/>
    <w:p>
      <w:pPr>
        <w:spacing w:after="0"/>
        <w:ind w:left="0"/>
        <w:jc w:val="both"/>
      </w:pPr>
      <w:r>
        <w:rPr>
          <w:rFonts w:ascii="Times New Roman"/>
          <w:b w:val="false"/>
          <w:i w:val="false"/>
          <w:color w:val="000000"/>
          <w:sz w:val="28"/>
        </w:rPr>
        <w:t>
      17) мемлекеттік құқықтық цифрлық статистикалық жүйенің географиялық ақпараттық карталарының жұмыс істеуін қамтамасыз ету;";</w:t>
      </w:r>
    </w:p>
    <w:bookmarkEnd w:id="136"/>
    <w:bookmarkStart w:name="z175" w:id="13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Бас прокуратурасының Құқықтық статистика және арнайы есепке алу комитетінің Батыс Қазақстан облысы бойынша департаменті туралы </w:t>
      </w:r>
      <w:r>
        <w:rPr>
          <w:rFonts w:ascii="Times New Roman"/>
          <w:b w:val="false"/>
          <w:i w:val="false"/>
          <w:color w:val="000000"/>
          <w:sz w:val="28"/>
        </w:rPr>
        <w:t>ережеге</w:t>
      </w:r>
      <w:r>
        <w:rPr>
          <w:rFonts w:ascii="Times New Roman"/>
          <w:b w:val="false"/>
          <w:i w:val="false"/>
          <w:color w:val="000000"/>
          <w:sz w:val="28"/>
        </w:rPr>
        <w:t>:</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77" w:id="138"/>
    <w:p>
      <w:pPr>
        <w:spacing w:after="0"/>
        <w:ind w:left="0"/>
        <w:jc w:val="both"/>
      </w:pPr>
      <w:r>
        <w:rPr>
          <w:rFonts w:ascii="Times New Roman"/>
          <w:b w:val="false"/>
          <w:i w:val="false"/>
          <w:color w:val="000000"/>
          <w:sz w:val="28"/>
        </w:rPr>
        <w:t>
      "1. Қазақстан Республикасы Бас прокуратурасының Құқықтық статистика және арнайы есепке алу жөніндегі комитетінің Батыс Қазақстан облысы бойынша департаменті (бұдан әрі – Департамент) берілген өкілеттіктер шегінде Батыс Қазақстан облысының аумағында мемлекеттік құқықтық статистиканы қалыптастыру және арнайы есепке алуды жүргізу жөніндегі функцияларды, сондай-ақ Қазақстан Республикасының заңнамасына сәйкес өзге де функцияларды жүзеге асыратын Қазақстан Республикасы Бас прокуратурасының Құқықтық статистика және арнайы есепке алу жөніндегі комитетінің (бұдан әрі – Комитет) аумақтық органы болып табылады.";</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79" w:id="139"/>
    <w:p>
      <w:pPr>
        <w:spacing w:after="0"/>
        <w:ind w:left="0"/>
        <w:jc w:val="both"/>
      </w:pPr>
      <w:r>
        <w:rPr>
          <w:rFonts w:ascii="Times New Roman"/>
          <w:b w:val="false"/>
          <w:i w:val="false"/>
          <w:color w:val="000000"/>
          <w:sz w:val="28"/>
        </w:rPr>
        <w:t>
      "13. Міндеттері:</w:t>
      </w:r>
    </w:p>
    <w:bookmarkEnd w:id="139"/>
    <w:bookmarkStart w:name="z180" w:id="140"/>
    <w:p>
      <w:pPr>
        <w:spacing w:after="0"/>
        <w:ind w:left="0"/>
        <w:jc w:val="both"/>
      </w:pPr>
      <w:r>
        <w:rPr>
          <w:rFonts w:ascii="Times New Roman"/>
          <w:b w:val="false"/>
          <w:i w:val="false"/>
          <w:color w:val="000000"/>
          <w:sz w:val="28"/>
        </w:rPr>
        <w:t>
      1) қоғамның, мемлекеттің және халықаралық қоғамдастықтың ресми құқықтық статистикалық ақпаратқа қажеттілігін қанағаттандыру;</w:t>
      </w:r>
    </w:p>
    <w:bookmarkEnd w:id="140"/>
    <w:bookmarkStart w:name="z181" w:id="141"/>
    <w:p>
      <w:pPr>
        <w:spacing w:after="0"/>
        <w:ind w:left="0"/>
        <w:jc w:val="both"/>
      </w:pPr>
      <w:r>
        <w:rPr>
          <w:rFonts w:ascii="Times New Roman"/>
          <w:b w:val="false"/>
          <w:i w:val="false"/>
          <w:color w:val="000000"/>
          <w:sz w:val="28"/>
        </w:rPr>
        <w:t>
      2) мемлекеттік құқықтық цифрлық статистикалық жүйені жетілдіру және дамыту.</w:t>
      </w:r>
    </w:p>
    <w:bookmarkEnd w:id="141"/>
    <w:bookmarkStart w:name="z182" w:id="142"/>
    <w:p>
      <w:pPr>
        <w:spacing w:after="0"/>
        <w:ind w:left="0"/>
        <w:jc w:val="both"/>
      </w:pPr>
      <w:r>
        <w:rPr>
          <w:rFonts w:ascii="Times New Roman"/>
          <w:b w:val="false"/>
          <w:i w:val="false"/>
          <w:color w:val="000000"/>
          <w:sz w:val="28"/>
        </w:rPr>
        <w:t>
      3) Қазақстан Республикасының заңдарында және Қазақстан Республикасы Президентінің актілерінде айқындалатын өзге де міндеттер.";</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2) тармақшасының жетінші абзацы мынадай редакцияда жазылсын:</w:t>
      </w:r>
    </w:p>
    <w:bookmarkStart w:name="z184" w:id="143"/>
    <w:p>
      <w:pPr>
        <w:spacing w:after="0"/>
        <w:ind w:left="0"/>
        <w:jc w:val="both"/>
      </w:pPr>
      <w:r>
        <w:rPr>
          <w:rFonts w:ascii="Times New Roman"/>
          <w:b w:val="false"/>
          <w:i w:val="false"/>
          <w:color w:val="000000"/>
          <w:sz w:val="28"/>
        </w:rPr>
        <w:t>
      "цифрлық жүйелерді құқыққа сыйымсыз қол сұғудан, құқықтық статистика және арнайы есепке алу объектiлерi туралы деректердi бүлiнуден немесе жойылудан қорғауды қамтамасыз ету;";</w:t>
      </w:r>
    </w:p>
    <w:bookmarkEnd w:id="143"/>
    <w:bookmarkStart w:name="z185" w:id="144"/>
    <w:p>
      <w:pPr>
        <w:spacing w:after="0"/>
        <w:ind w:left="0"/>
        <w:jc w:val="both"/>
      </w:pPr>
      <w:r>
        <w:rPr>
          <w:rFonts w:ascii="Times New Roman"/>
          <w:b w:val="false"/>
          <w:i w:val="false"/>
          <w:color w:val="000000"/>
          <w:sz w:val="28"/>
        </w:rPr>
        <w:t>
      14-тармақтың 2) тармақшасының тоғызыншы абзацы мынадай редакцияда жазылсын:</w:t>
      </w:r>
    </w:p>
    <w:bookmarkEnd w:id="144"/>
    <w:bookmarkStart w:name="z186" w:id="145"/>
    <w:p>
      <w:pPr>
        <w:spacing w:after="0"/>
        <w:ind w:left="0"/>
        <w:jc w:val="both"/>
      </w:pPr>
      <w:r>
        <w:rPr>
          <w:rFonts w:ascii="Times New Roman"/>
          <w:b w:val="false"/>
          <w:i w:val="false"/>
          <w:color w:val="000000"/>
          <w:sz w:val="28"/>
        </w:rPr>
        <w:t>
      "жергілікті жерлерде мемлекеттік құқықтық статистиканы қалыптастыру және арнайы есепке алуды жүргізу бойынша цифрлық жүйелерге келіп түсетін (енгізілетін) мәліметтердің уақтылығы мен дұрыстығын қамтамасыз ету;";</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15), 16), 17) тармақшалары мынадай редакцияда жазылсын:</w:t>
      </w:r>
    </w:p>
    <w:bookmarkStart w:name="z188" w:id="146"/>
    <w:p>
      <w:pPr>
        <w:spacing w:after="0"/>
        <w:ind w:left="0"/>
        <w:jc w:val="both"/>
      </w:pPr>
      <w:r>
        <w:rPr>
          <w:rFonts w:ascii="Times New Roman"/>
          <w:b w:val="false"/>
          <w:i w:val="false"/>
          <w:color w:val="000000"/>
          <w:sz w:val="28"/>
        </w:rPr>
        <w:t>
      "15) мемлекеттік құқықтық статистиканы қалыптастыру және арнайы есепке алуды жүргізу жөніндегі цифрлық жүйелер, құқық қорғау органдарының, арнаулы мемлекеттік және өзге де органдардың ақпарат алмасу жүйесі операторының:</w:t>
      </w:r>
    </w:p>
    <w:bookmarkEnd w:id="146"/>
    <w:bookmarkStart w:name="z189" w:id="147"/>
    <w:p>
      <w:pPr>
        <w:spacing w:after="0"/>
        <w:ind w:left="0"/>
        <w:jc w:val="both"/>
      </w:pPr>
      <w:r>
        <w:rPr>
          <w:rFonts w:ascii="Times New Roman"/>
          <w:b w:val="false"/>
          <w:i w:val="false"/>
          <w:color w:val="000000"/>
          <w:sz w:val="28"/>
        </w:rPr>
        <w:t>
      цифрландыру және киберқауіпсіздікті қамтамасыз ету саласындағы бірыңғай талаптардың сақталуын қамтамасыз ету;</w:t>
      </w:r>
    </w:p>
    <w:bookmarkEnd w:id="147"/>
    <w:bookmarkStart w:name="z190" w:id="148"/>
    <w:p>
      <w:pPr>
        <w:spacing w:after="0"/>
        <w:ind w:left="0"/>
        <w:jc w:val="both"/>
      </w:pPr>
      <w:r>
        <w:rPr>
          <w:rFonts w:ascii="Times New Roman"/>
          <w:b w:val="false"/>
          <w:i w:val="false"/>
          <w:color w:val="000000"/>
          <w:sz w:val="28"/>
        </w:rPr>
        <w:t>
      пайдалануды, қолдап отыруды, дамытуды, мониторингті жүзеге асыру;</w:t>
      </w:r>
    </w:p>
    <w:bookmarkEnd w:id="148"/>
    <w:bookmarkStart w:name="z191" w:id="149"/>
    <w:p>
      <w:pPr>
        <w:spacing w:after="0"/>
        <w:ind w:left="0"/>
        <w:jc w:val="both"/>
      </w:pPr>
      <w:r>
        <w:rPr>
          <w:rFonts w:ascii="Times New Roman"/>
          <w:b w:val="false"/>
          <w:i w:val="false"/>
          <w:color w:val="000000"/>
          <w:sz w:val="28"/>
        </w:rPr>
        <w:t>
      іркіліссіз және тиісінше жұмыс істеуді, сондай-ақ қорғауды қамтамасыз ету;</w:t>
      </w:r>
    </w:p>
    <w:bookmarkEnd w:id="149"/>
    <w:bookmarkStart w:name="z192" w:id="150"/>
    <w:p>
      <w:pPr>
        <w:spacing w:after="0"/>
        <w:ind w:left="0"/>
        <w:jc w:val="both"/>
      </w:pPr>
      <w:r>
        <w:rPr>
          <w:rFonts w:ascii="Times New Roman"/>
          <w:b w:val="false"/>
          <w:i w:val="false"/>
          <w:color w:val="000000"/>
          <w:sz w:val="28"/>
        </w:rPr>
        <w:t>
      электрондық ақпараттық ресурстарды сақтау қауіпсіздігін қамтамасыз ету;</w:t>
      </w:r>
    </w:p>
    <w:bookmarkEnd w:id="150"/>
    <w:bookmarkStart w:name="z193" w:id="151"/>
    <w:p>
      <w:pPr>
        <w:spacing w:after="0"/>
        <w:ind w:left="0"/>
        <w:jc w:val="both"/>
      </w:pPr>
      <w:r>
        <w:rPr>
          <w:rFonts w:ascii="Times New Roman"/>
          <w:b w:val="false"/>
          <w:i w:val="false"/>
          <w:color w:val="000000"/>
          <w:sz w:val="28"/>
        </w:rPr>
        <w:t>
      анықталған кемшіліктерге жедел ден қоюды және оларды жою бойынша шаралар қабылдауды қамтамасыз ету жөніндегі функцияларын жүзеге асыру;</w:t>
      </w:r>
    </w:p>
    <w:bookmarkEnd w:id="151"/>
    <w:bookmarkStart w:name="z194" w:id="152"/>
    <w:p>
      <w:pPr>
        <w:spacing w:after="0"/>
        <w:ind w:left="0"/>
        <w:jc w:val="both"/>
      </w:pPr>
      <w:r>
        <w:rPr>
          <w:rFonts w:ascii="Times New Roman"/>
          <w:b w:val="false"/>
          <w:i w:val="false"/>
          <w:color w:val="000000"/>
          <w:sz w:val="28"/>
        </w:rPr>
        <w:t>
      16) мемлекеттік құқықтық статистиканы қалыптастыру және арнайы есепке алуды жүргізу жөніндегі цифрлық жүйелердің, құқық қорғау органдарының, арнаулы мемлекеттік және өзге де органдардың ақпарат алмасу жүйесінің жұмыс істеуіне, оған әкімшілік етуге, пайдалануға жауапты лауазымды адамдарды айқындау;</w:t>
      </w:r>
    </w:p>
    <w:bookmarkEnd w:id="152"/>
    <w:bookmarkStart w:name="z195" w:id="153"/>
    <w:p>
      <w:pPr>
        <w:spacing w:after="0"/>
        <w:ind w:left="0"/>
        <w:jc w:val="both"/>
      </w:pPr>
      <w:r>
        <w:rPr>
          <w:rFonts w:ascii="Times New Roman"/>
          <w:b w:val="false"/>
          <w:i w:val="false"/>
          <w:color w:val="000000"/>
          <w:sz w:val="28"/>
        </w:rPr>
        <w:t>
      17) мемлекеттік құқықтық цифрлық статистикалық жүйенің географиялық ақпараттық карталарының жұмыс істеуін қамтамасыз ету;";</w:t>
      </w:r>
    </w:p>
    <w:bookmarkEnd w:id="153"/>
    <w:bookmarkStart w:name="z196" w:id="15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Бас прокуратурасының Құқықтық статистика және арнайы есепке алу комитетінің Жамбыл облысы бойынша департаменті туралы </w:t>
      </w:r>
      <w:r>
        <w:rPr>
          <w:rFonts w:ascii="Times New Roman"/>
          <w:b w:val="false"/>
          <w:i w:val="false"/>
          <w:color w:val="000000"/>
          <w:sz w:val="28"/>
        </w:rPr>
        <w:t>ережеге</w:t>
      </w:r>
      <w:r>
        <w:rPr>
          <w:rFonts w:ascii="Times New Roman"/>
          <w:b w:val="false"/>
          <w:i w:val="false"/>
          <w:color w:val="000000"/>
          <w:sz w:val="28"/>
        </w:rPr>
        <w:t>:</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98" w:id="155"/>
    <w:p>
      <w:pPr>
        <w:spacing w:after="0"/>
        <w:ind w:left="0"/>
        <w:jc w:val="both"/>
      </w:pPr>
      <w:r>
        <w:rPr>
          <w:rFonts w:ascii="Times New Roman"/>
          <w:b w:val="false"/>
          <w:i w:val="false"/>
          <w:color w:val="000000"/>
          <w:sz w:val="28"/>
        </w:rPr>
        <w:t>
      "1. Қазақстан Республикасы Бас прокуратурасының Құқықтық статистика және арнайы есепке алу жөніндегі комитетінің Жамбыл облысы бойынша департаменті (бұдан әрі – Департамент) берілген өкілеттіктер шегінде Жамбыл облысының аумағында мемлекеттік құқықтық статистиканы қалыптастыру және арнайы есепке алуды жүргізу жөніндегі функцияларды, сондай-ақ Қазақстан Республикасының заңнамасына сәйкес өзге де функцияларды жүзеге асыратын Қазақстан Республикасы Бас прокуратурасының Құқықтық статистика және арнайы есепке алу жөніндегі комитетінің (бұдан әрі – Комитет) аумақтық органы болып табылады.";</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200" w:id="156"/>
    <w:p>
      <w:pPr>
        <w:spacing w:after="0"/>
        <w:ind w:left="0"/>
        <w:jc w:val="both"/>
      </w:pPr>
      <w:r>
        <w:rPr>
          <w:rFonts w:ascii="Times New Roman"/>
          <w:b w:val="false"/>
          <w:i w:val="false"/>
          <w:color w:val="000000"/>
          <w:sz w:val="28"/>
        </w:rPr>
        <w:t>
      "13. Міндеттері:</w:t>
      </w:r>
    </w:p>
    <w:bookmarkEnd w:id="156"/>
    <w:bookmarkStart w:name="z201" w:id="157"/>
    <w:p>
      <w:pPr>
        <w:spacing w:after="0"/>
        <w:ind w:left="0"/>
        <w:jc w:val="both"/>
      </w:pPr>
      <w:r>
        <w:rPr>
          <w:rFonts w:ascii="Times New Roman"/>
          <w:b w:val="false"/>
          <w:i w:val="false"/>
          <w:color w:val="000000"/>
          <w:sz w:val="28"/>
        </w:rPr>
        <w:t>
      1) қоғамның, мемлекеттің және халықаралық қоғамдастықтың ресми құқықтық статистикалық ақпаратқа қажеттілігін қанағаттандыру;</w:t>
      </w:r>
    </w:p>
    <w:bookmarkEnd w:id="157"/>
    <w:bookmarkStart w:name="z202" w:id="158"/>
    <w:p>
      <w:pPr>
        <w:spacing w:after="0"/>
        <w:ind w:left="0"/>
        <w:jc w:val="both"/>
      </w:pPr>
      <w:r>
        <w:rPr>
          <w:rFonts w:ascii="Times New Roman"/>
          <w:b w:val="false"/>
          <w:i w:val="false"/>
          <w:color w:val="000000"/>
          <w:sz w:val="28"/>
        </w:rPr>
        <w:t>
      2) мемлекеттік құқықтық цифрлық статистикалық жүйені жетілдіру және дамыту.</w:t>
      </w:r>
    </w:p>
    <w:bookmarkEnd w:id="158"/>
    <w:bookmarkStart w:name="z203" w:id="159"/>
    <w:p>
      <w:pPr>
        <w:spacing w:after="0"/>
        <w:ind w:left="0"/>
        <w:jc w:val="both"/>
      </w:pPr>
      <w:r>
        <w:rPr>
          <w:rFonts w:ascii="Times New Roman"/>
          <w:b w:val="false"/>
          <w:i w:val="false"/>
          <w:color w:val="000000"/>
          <w:sz w:val="28"/>
        </w:rPr>
        <w:t>
      3) Қазақстан Республикасының заңдарында және Қазақстан Республикасы Президентінің актілерінде айқындалатын өзге де міндеттер.";</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2) тармақшасының жетінші абзацы мынадай редакцияда жазылсын:</w:t>
      </w:r>
    </w:p>
    <w:bookmarkStart w:name="z205" w:id="160"/>
    <w:p>
      <w:pPr>
        <w:spacing w:after="0"/>
        <w:ind w:left="0"/>
        <w:jc w:val="both"/>
      </w:pPr>
      <w:r>
        <w:rPr>
          <w:rFonts w:ascii="Times New Roman"/>
          <w:b w:val="false"/>
          <w:i w:val="false"/>
          <w:color w:val="000000"/>
          <w:sz w:val="28"/>
        </w:rPr>
        <w:t>
      "цифрлық жүйелерді құқыққа сыйымсыз қол сұғудан, құқықтық статистика және арнайы есепке алу объектiлерi туралы деректердi бүлiнуден немесе жойылудан қорғауды қамтамасыз ету;";</w:t>
      </w:r>
    </w:p>
    <w:bookmarkEnd w:id="160"/>
    <w:bookmarkStart w:name="z206" w:id="161"/>
    <w:p>
      <w:pPr>
        <w:spacing w:after="0"/>
        <w:ind w:left="0"/>
        <w:jc w:val="both"/>
      </w:pPr>
      <w:r>
        <w:rPr>
          <w:rFonts w:ascii="Times New Roman"/>
          <w:b w:val="false"/>
          <w:i w:val="false"/>
          <w:color w:val="000000"/>
          <w:sz w:val="28"/>
        </w:rPr>
        <w:t>
      14-тармақтың 2) тармақшасының тоғызыншы абзацы мынадай редакцияда жазылсын:</w:t>
      </w:r>
    </w:p>
    <w:bookmarkEnd w:id="161"/>
    <w:bookmarkStart w:name="z207" w:id="162"/>
    <w:p>
      <w:pPr>
        <w:spacing w:after="0"/>
        <w:ind w:left="0"/>
        <w:jc w:val="both"/>
      </w:pPr>
      <w:r>
        <w:rPr>
          <w:rFonts w:ascii="Times New Roman"/>
          <w:b w:val="false"/>
          <w:i w:val="false"/>
          <w:color w:val="000000"/>
          <w:sz w:val="28"/>
        </w:rPr>
        <w:t>
      "жергілікті жерлерде мемлекеттік құқықтық статистиканы қалыптастыру және арнайы есепке алуды жүргізу бойынша цифрлық жүйелерге келіп түсетін (енгізілетін) мәліметтердің уақтылығы мен дұрыстығын қамтамасыз ету;";</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15), 16), 17) тармақшалары мынадай редакцияда жазылсын:</w:t>
      </w:r>
    </w:p>
    <w:bookmarkStart w:name="z209" w:id="163"/>
    <w:p>
      <w:pPr>
        <w:spacing w:after="0"/>
        <w:ind w:left="0"/>
        <w:jc w:val="both"/>
      </w:pPr>
      <w:r>
        <w:rPr>
          <w:rFonts w:ascii="Times New Roman"/>
          <w:b w:val="false"/>
          <w:i w:val="false"/>
          <w:color w:val="000000"/>
          <w:sz w:val="28"/>
        </w:rPr>
        <w:t>
      "15) мемлекеттік құқықтық статистиканы қалыптастыру және арнайы есепке алуды жүргізу жөніндегі цифрлық жүйелер, құқық қорғау органдарының, арнаулы мемлекеттік және өзге де органдардың ақпарат алмасу жүйесі операторының:</w:t>
      </w:r>
    </w:p>
    <w:bookmarkEnd w:id="163"/>
    <w:bookmarkStart w:name="z210" w:id="164"/>
    <w:p>
      <w:pPr>
        <w:spacing w:after="0"/>
        <w:ind w:left="0"/>
        <w:jc w:val="both"/>
      </w:pPr>
      <w:r>
        <w:rPr>
          <w:rFonts w:ascii="Times New Roman"/>
          <w:b w:val="false"/>
          <w:i w:val="false"/>
          <w:color w:val="000000"/>
          <w:sz w:val="28"/>
        </w:rPr>
        <w:t>
      цифрландыру және киберқауіпсіздікті қамтамасыз ету саласындағы бірыңғай талаптардың сақталуын қамтамасыз ету;</w:t>
      </w:r>
    </w:p>
    <w:bookmarkEnd w:id="164"/>
    <w:bookmarkStart w:name="z211" w:id="165"/>
    <w:p>
      <w:pPr>
        <w:spacing w:after="0"/>
        <w:ind w:left="0"/>
        <w:jc w:val="both"/>
      </w:pPr>
      <w:r>
        <w:rPr>
          <w:rFonts w:ascii="Times New Roman"/>
          <w:b w:val="false"/>
          <w:i w:val="false"/>
          <w:color w:val="000000"/>
          <w:sz w:val="28"/>
        </w:rPr>
        <w:t>
      пайдалануды, қолдап отыруды, дамытуды, мониторингті жүзеге асыру;</w:t>
      </w:r>
    </w:p>
    <w:bookmarkEnd w:id="165"/>
    <w:bookmarkStart w:name="z212" w:id="166"/>
    <w:p>
      <w:pPr>
        <w:spacing w:after="0"/>
        <w:ind w:left="0"/>
        <w:jc w:val="both"/>
      </w:pPr>
      <w:r>
        <w:rPr>
          <w:rFonts w:ascii="Times New Roman"/>
          <w:b w:val="false"/>
          <w:i w:val="false"/>
          <w:color w:val="000000"/>
          <w:sz w:val="28"/>
        </w:rPr>
        <w:t>
      іркіліссіз және тиісінше жұмыс істеуді, сондай-ақ қорғауды қамтамасыз ету;</w:t>
      </w:r>
    </w:p>
    <w:bookmarkEnd w:id="166"/>
    <w:bookmarkStart w:name="z213" w:id="167"/>
    <w:p>
      <w:pPr>
        <w:spacing w:after="0"/>
        <w:ind w:left="0"/>
        <w:jc w:val="both"/>
      </w:pPr>
      <w:r>
        <w:rPr>
          <w:rFonts w:ascii="Times New Roman"/>
          <w:b w:val="false"/>
          <w:i w:val="false"/>
          <w:color w:val="000000"/>
          <w:sz w:val="28"/>
        </w:rPr>
        <w:t>
      электрондық ақпараттық ресурстарды сақтау қауіпсіздігін қамтамасыз ету;</w:t>
      </w:r>
    </w:p>
    <w:bookmarkEnd w:id="167"/>
    <w:bookmarkStart w:name="z214" w:id="168"/>
    <w:p>
      <w:pPr>
        <w:spacing w:after="0"/>
        <w:ind w:left="0"/>
        <w:jc w:val="both"/>
      </w:pPr>
      <w:r>
        <w:rPr>
          <w:rFonts w:ascii="Times New Roman"/>
          <w:b w:val="false"/>
          <w:i w:val="false"/>
          <w:color w:val="000000"/>
          <w:sz w:val="28"/>
        </w:rPr>
        <w:t>
      анықталған кемшіліктерге жедел ден қоюды және оларды жою бойынша шаралар қабылдауды қамтамасыз ету жөніндегі функцияларын жүзеге асыру;</w:t>
      </w:r>
    </w:p>
    <w:bookmarkEnd w:id="168"/>
    <w:bookmarkStart w:name="z215" w:id="169"/>
    <w:p>
      <w:pPr>
        <w:spacing w:after="0"/>
        <w:ind w:left="0"/>
        <w:jc w:val="both"/>
      </w:pPr>
      <w:r>
        <w:rPr>
          <w:rFonts w:ascii="Times New Roman"/>
          <w:b w:val="false"/>
          <w:i w:val="false"/>
          <w:color w:val="000000"/>
          <w:sz w:val="28"/>
        </w:rPr>
        <w:t>
      16) мемлекеттік құқықтық статистиканы қалыптастыру және арнайы есепке алуды жүргізу жөніндегі цифрлық жүйелердің, құқық қорғау органдарының, арнаулы мемлекеттік және өзге де органдардың ақпарат алмасу жүйесінің жұмыс істеуіне, оған әкімшілік етуге, пайдалануға жауапты лауазымды адамдарды айқындау;</w:t>
      </w:r>
    </w:p>
    <w:bookmarkEnd w:id="169"/>
    <w:bookmarkStart w:name="z216" w:id="170"/>
    <w:p>
      <w:pPr>
        <w:spacing w:after="0"/>
        <w:ind w:left="0"/>
        <w:jc w:val="both"/>
      </w:pPr>
      <w:r>
        <w:rPr>
          <w:rFonts w:ascii="Times New Roman"/>
          <w:b w:val="false"/>
          <w:i w:val="false"/>
          <w:color w:val="000000"/>
          <w:sz w:val="28"/>
        </w:rPr>
        <w:t>
      17) мемлекеттік құқықтық цифрлық статистикалық жүйенің географиялық ақпараттық карталарының жұмыс істеуін қамтамасыз ету;";</w:t>
      </w:r>
    </w:p>
    <w:bookmarkEnd w:id="170"/>
    <w:bookmarkStart w:name="z217" w:id="17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Бас прокуратурасының Құқықтық статистика және арнайы есепке алу комитетінің Жетісу облысы бойынша департаменті туралы </w:t>
      </w:r>
      <w:r>
        <w:rPr>
          <w:rFonts w:ascii="Times New Roman"/>
          <w:b w:val="false"/>
          <w:i w:val="false"/>
          <w:color w:val="000000"/>
          <w:sz w:val="28"/>
        </w:rPr>
        <w:t>ережеге</w:t>
      </w:r>
      <w:r>
        <w:rPr>
          <w:rFonts w:ascii="Times New Roman"/>
          <w:b w:val="false"/>
          <w:i w:val="false"/>
          <w:color w:val="000000"/>
          <w:sz w:val="28"/>
        </w:rPr>
        <w:t>:</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19" w:id="172"/>
    <w:p>
      <w:pPr>
        <w:spacing w:after="0"/>
        <w:ind w:left="0"/>
        <w:jc w:val="both"/>
      </w:pPr>
      <w:r>
        <w:rPr>
          <w:rFonts w:ascii="Times New Roman"/>
          <w:b w:val="false"/>
          <w:i w:val="false"/>
          <w:color w:val="000000"/>
          <w:sz w:val="28"/>
        </w:rPr>
        <w:t>
      "1. Қазақстан Республикасы Бас прокуратурасының Құқықтық статистика және арнайы есепке алу жөніндегі комитетінің Жетісу облысы бойынша департаменті (бұдан әрі – Департамент) берілген өкілеттіктер шегінде Жетісу облысының аумағында мемлекеттік құқықтық статистиканы қалыптастыру және арнайы есепке алуды жүргізу жөніндегі функцияларды, сондай-ақ Қазақстан Республикасының заңнамасына сәйкес өзге де функцияларды жүзеге асыратын Қазақстан Республикасы Бас прокуратурасының Құқықтық статистика және арнайы есепке алу жөніндегі комитетінің (бұдан әрі – Комитет) аумақтық органы болып табылады.";</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221" w:id="173"/>
    <w:p>
      <w:pPr>
        <w:spacing w:after="0"/>
        <w:ind w:left="0"/>
        <w:jc w:val="both"/>
      </w:pPr>
      <w:r>
        <w:rPr>
          <w:rFonts w:ascii="Times New Roman"/>
          <w:b w:val="false"/>
          <w:i w:val="false"/>
          <w:color w:val="000000"/>
          <w:sz w:val="28"/>
        </w:rPr>
        <w:t>
      "13. Міндеттері:</w:t>
      </w:r>
    </w:p>
    <w:bookmarkEnd w:id="173"/>
    <w:bookmarkStart w:name="z222" w:id="174"/>
    <w:p>
      <w:pPr>
        <w:spacing w:after="0"/>
        <w:ind w:left="0"/>
        <w:jc w:val="both"/>
      </w:pPr>
      <w:r>
        <w:rPr>
          <w:rFonts w:ascii="Times New Roman"/>
          <w:b w:val="false"/>
          <w:i w:val="false"/>
          <w:color w:val="000000"/>
          <w:sz w:val="28"/>
        </w:rPr>
        <w:t>
      1) қоғамның, мемлекеттің және халықаралық қоғамдастықтың ресми құқықтық статистикалық ақпаратқа қажеттілігін қанағаттандыру;</w:t>
      </w:r>
    </w:p>
    <w:bookmarkEnd w:id="174"/>
    <w:bookmarkStart w:name="z223" w:id="175"/>
    <w:p>
      <w:pPr>
        <w:spacing w:after="0"/>
        <w:ind w:left="0"/>
        <w:jc w:val="both"/>
      </w:pPr>
      <w:r>
        <w:rPr>
          <w:rFonts w:ascii="Times New Roman"/>
          <w:b w:val="false"/>
          <w:i w:val="false"/>
          <w:color w:val="000000"/>
          <w:sz w:val="28"/>
        </w:rPr>
        <w:t>
      2) мемлекеттік құқықтық цифрлық статистикалық жүйені жетілдіру және дамыту.</w:t>
      </w:r>
    </w:p>
    <w:bookmarkEnd w:id="175"/>
    <w:bookmarkStart w:name="z224" w:id="176"/>
    <w:p>
      <w:pPr>
        <w:spacing w:after="0"/>
        <w:ind w:left="0"/>
        <w:jc w:val="both"/>
      </w:pPr>
      <w:r>
        <w:rPr>
          <w:rFonts w:ascii="Times New Roman"/>
          <w:b w:val="false"/>
          <w:i w:val="false"/>
          <w:color w:val="000000"/>
          <w:sz w:val="28"/>
        </w:rPr>
        <w:t>
      3) Қазақстан Республикасының заңдарында және Қазақстан Республикасы Президентінің актілерінде айқындалатын өзге де міндеттер.";</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2) тармақшасының жетінші абзацы мынадай редакцияда жазылсын:</w:t>
      </w:r>
    </w:p>
    <w:bookmarkStart w:name="z226" w:id="177"/>
    <w:p>
      <w:pPr>
        <w:spacing w:after="0"/>
        <w:ind w:left="0"/>
        <w:jc w:val="both"/>
      </w:pPr>
      <w:r>
        <w:rPr>
          <w:rFonts w:ascii="Times New Roman"/>
          <w:b w:val="false"/>
          <w:i w:val="false"/>
          <w:color w:val="000000"/>
          <w:sz w:val="28"/>
        </w:rPr>
        <w:t>
      "цифрлық жүйелерді құқыққа сыйымсыз қол сұғудан, құқықтық статистика және арнайы есепке алу объектiлерi туралы деректердi бүлiнуден немесе жойылудан қорғауды қамтамасыз ету;";</w:t>
      </w:r>
    </w:p>
    <w:bookmarkEnd w:id="177"/>
    <w:bookmarkStart w:name="z227" w:id="178"/>
    <w:p>
      <w:pPr>
        <w:spacing w:after="0"/>
        <w:ind w:left="0"/>
        <w:jc w:val="both"/>
      </w:pPr>
      <w:r>
        <w:rPr>
          <w:rFonts w:ascii="Times New Roman"/>
          <w:b w:val="false"/>
          <w:i w:val="false"/>
          <w:color w:val="000000"/>
          <w:sz w:val="28"/>
        </w:rPr>
        <w:t>
      14-тармақтың 2) тармақшасының тоғызыншы абзацы мынадай редакцияда жазылсын:</w:t>
      </w:r>
    </w:p>
    <w:bookmarkEnd w:id="178"/>
    <w:bookmarkStart w:name="z228" w:id="179"/>
    <w:p>
      <w:pPr>
        <w:spacing w:after="0"/>
        <w:ind w:left="0"/>
        <w:jc w:val="both"/>
      </w:pPr>
      <w:r>
        <w:rPr>
          <w:rFonts w:ascii="Times New Roman"/>
          <w:b w:val="false"/>
          <w:i w:val="false"/>
          <w:color w:val="000000"/>
          <w:sz w:val="28"/>
        </w:rPr>
        <w:t>
      "жергілікті жерлерде мемлекеттік құқықтық статистиканы қалыптастыру және арнайы есепке алуды жүргізу бойынша цифрлық жүйелерге келіп түсетін (енгізілетін) мәліметтердің уақтылығы мен дұрыстығын қамтамасыз ету;";</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15), 16), 17) тармақшалары мынадай редакцияда жазылсын:</w:t>
      </w:r>
    </w:p>
    <w:bookmarkStart w:name="z230" w:id="180"/>
    <w:p>
      <w:pPr>
        <w:spacing w:after="0"/>
        <w:ind w:left="0"/>
        <w:jc w:val="both"/>
      </w:pPr>
      <w:r>
        <w:rPr>
          <w:rFonts w:ascii="Times New Roman"/>
          <w:b w:val="false"/>
          <w:i w:val="false"/>
          <w:color w:val="000000"/>
          <w:sz w:val="28"/>
        </w:rPr>
        <w:t>
      "15) мемлекеттік құқықтық статистиканы қалыптастыру және арнайы есепке алуды жүргізу жөніндегі цифрлық жүйелер, құқық қорғау органдарының, арнаулы мемлекеттік және өзге де органдардың ақпарат алмасу жүйесі операторының:</w:t>
      </w:r>
    </w:p>
    <w:bookmarkEnd w:id="180"/>
    <w:bookmarkStart w:name="z231" w:id="181"/>
    <w:p>
      <w:pPr>
        <w:spacing w:after="0"/>
        <w:ind w:left="0"/>
        <w:jc w:val="both"/>
      </w:pPr>
      <w:r>
        <w:rPr>
          <w:rFonts w:ascii="Times New Roman"/>
          <w:b w:val="false"/>
          <w:i w:val="false"/>
          <w:color w:val="000000"/>
          <w:sz w:val="28"/>
        </w:rPr>
        <w:t>
      цифрландыру және киберқауіпсіздікті қамтамасыз ету саласындағы бірыңғай талаптардың сақталуын қамтамасыз ету;</w:t>
      </w:r>
    </w:p>
    <w:bookmarkEnd w:id="181"/>
    <w:bookmarkStart w:name="z232" w:id="182"/>
    <w:p>
      <w:pPr>
        <w:spacing w:after="0"/>
        <w:ind w:left="0"/>
        <w:jc w:val="both"/>
      </w:pPr>
      <w:r>
        <w:rPr>
          <w:rFonts w:ascii="Times New Roman"/>
          <w:b w:val="false"/>
          <w:i w:val="false"/>
          <w:color w:val="000000"/>
          <w:sz w:val="28"/>
        </w:rPr>
        <w:t>
      пайдалануды, қолдап отыруды, дамытуды, мониторингті жүзеге асыру;</w:t>
      </w:r>
    </w:p>
    <w:bookmarkEnd w:id="182"/>
    <w:bookmarkStart w:name="z233" w:id="183"/>
    <w:p>
      <w:pPr>
        <w:spacing w:after="0"/>
        <w:ind w:left="0"/>
        <w:jc w:val="both"/>
      </w:pPr>
      <w:r>
        <w:rPr>
          <w:rFonts w:ascii="Times New Roman"/>
          <w:b w:val="false"/>
          <w:i w:val="false"/>
          <w:color w:val="000000"/>
          <w:sz w:val="28"/>
        </w:rPr>
        <w:t>
      іркіліссіз және тиісінше жұмыс істеуді, сондай-ақ қорғауды қамтамасыз ету;</w:t>
      </w:r>
    </w:p>
    <w:bookmarkEnd w:id="183"/>
    <w:bookmarkStart w:name="z234" w:id="184"/>
    <w:p>
      <w:pPr>
        <w:spacing w:after="0"/>
        <w:ind w:left="0"/>
        <w:jc w:val="both"/>
      </w:pPr>
      <w:r>
        <w:rPr>
          <w:rFonts w:ascii="Times New Roman"/>
          <w:b w:val="false"/>
          <w:i w:val="false"/>
          <w:color w:val="000000"/>
          <w:sz w:val="28"/>
        </w:rPr>
        <w:t>
      электрондық ақпараттық ресурстарды сақтау қауіпсіздігін қамтамасыз ету;</w:t>
      </w:r>
    </w:p>
    <w:bookmarkEnd w:id="184"/>
    <w:bookmarkStart w:name="z235" w:id="185"/>
    <w:p>
      <w:pPr>
        <w:spacing w:after="0"/>
        <w:ind w:left="0"/>
        <w:jc w:val="both"/>
      </w:pPr>
      <w:r>
        <w:rPr>
          <w:rFonts w:ascii="Times New Roman"/>
          <w:b w:val="false"/>
          <w:i w:val="false"/>
          <w:color w:val="000000"/>
          <w:sz w:val="28"/>
        </w:rPr>
        <w:t>
      анықталған кемшіліктерге жедел ден қоюды және оларды жою бойынша шаралар қабылдауды қамтамасыз ету жөніндегі функцияларын жүзеге асыру;</w:t>
      </w:r>
    </w:p>
    <w:bookmarkEnd w:id="185"/>
    <w:bookmarkStart w:name="z236" w:id="186"/>
    <w:p>
      <w:pPr>
        <w:spacing w:after="0"/>
        <w:ind w:left="0"/>
        <w:jc w:val="both"/>
      </w:pPr>
      <w:r>
        <w:rPr>
          <w:rFonts w:ascii="Times New Roman"/>
          <w:b w:val="false"/>
          <w:i w:val="false"/>
          <w:color w:val="000000"/>
          <w:sz w:val="28"/>
        </w:rPr>
        <w:t>
      16) мемлекеттік құқықтық статистиканы қалыптастыру және арнайы есепке алуды жүргізу жөніндегі цифрлық жүйелердің, құқық қорғау органдарының, арнаулы мемлекеттік және өзге де органдардың ақпарат алмасу жүйесінің жұмыс істеуіне, оған әкімшілік етуге, пайдалануға жауапты лауазымды адамдарды айқындау;</w:t>
      </w:r>
    </w:p>
    <w:bookmarkEnd w:id="186"/>
    <w:bookmarkStart w:name="z237" w:id="187"/>
    <w:p>
      <w:pPr>
        <w:spacing w:after="0"/>
        <w:ind w:left="0"/>
        <w:jc w:val="both"/>
      </w:pPr>
      <w:r>
        <w:rPr>
          <w:rFonts w:ascii="Times New Roman"/>
          <w:b w:val="false"/>
          <w:i w:val="false"/>
          <w:color w:val="000000"/>
          <w:sz w:val="28"/>
        </w:rPr>
        <w:t>
      17) мемлекеттік құқықтық цифрлық статистикалық жүйенің географиялық ақпараттық карталарының жұмыс істеуін қамтамасыз ету;";</w:t>
      </w:r>
    </w:p>
    <w:bookmarkEnd w:id="187"/>
    <w:bookmarkStart w:name="z238" w:id="18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Бас прокуратурасының Құқықтық статистика және арнайы есепке алу комитетінің Қарағанды облысы бойынша департаменті туралы </w:t>
      </w:r>
      <w:r>
        <w:rPr>
          <w:rFonts w:ascii="Times New Roman"/>
          <w:b w:val="false"/>
          <w:i w:val="false"/>
          <w:color w:val="000000"/>
          <w:sz w:val="28"/>
        </w:rPr>
        <w:t>ережеге:</w:t>
      </w:r>
    </w:p>
    <w:bookmarkEnd w:id="1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40" w:id="189"/>
    <w:p>
      <w:pPr>
        <w:spacing w:after="0"/>
        <w:ind w:left="0"/>
        <w:jc w:val="both"/>
      </w:pPr>
      <w:r>
        <w:rPr>
          <w:rFonts w:ascii="Times New Roman"/>
          <w:b w:val="false"/>
          <w:i w:val="false"/>
          <w:color w:val="000000"/>
          <w:sz w:val="28"/>
        </w:rPr>
        <w:t>
      "1. Қазақстан Республикасы Бас прокуратурасының Құқықтық статистика және арнайы есепке алу жөніндегі комитетінің Қарағанды облысы бойынша департаменті (бұдан әрі – Департамент) берілген өкілеттіктер шегінде Қарағанды облысының аумағында мемлекеттік құқықтық статистиканы қалыптастыру және арнайы есепке алуды жүргізу жөніндегі функцияларды, сондай-ақ Қазақстан Республикасының заңнамасына сәйкес өзге де функцияларды жүзеге асыратын Қазақстан Республикасы Бас прокуратурасының Құқықтық статистика және арнайы есепке алу жөніндегі комитетінің (бұдан әрі – Комитет) аумақтық органы болып табылады.";</w:t>
      </w:r>
    </w:p>
    <w:bookmarkEnd w:id="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242" w:id="190"/>
    <w:p>
      <w:pPr>
        <w:spacing w:after="0"/>
        <w:ind w:left="0"/>
        <w:jc w:val="both"/>
      </w:pPr>
      <w:r>
        <w:rPr>
          <w:rFonts w:ascii="Times New Roman"/>
          <w:b w:val="false"/>
          <w:i w:val="false"/>
          <w:color w:val="000000"/>
          <w:sz w:val="28"/>
        </w:rPr>
        <w:t>
      "13. Міндеттері:</w:t>
      </w:r>
    </w:p>
    <w:bookmarkEnd w:id="190"/>
    <w:bookmarkStart w:name="z243" w:id="191"/>
    <w:p>
      <w:pPr>
        <w:spacing w:after="0"/>
        <w:ind w:left="0"/>
        <w:jc w:val="both"/>
      </w:pPr>
      <w:r>
        <w:rPr>
          <w:rFonts w:ascii="Times New Roman"/>
          <w:b w:val="false"/>
          <w:i w:val="false"/>
          <w:color w:val="000000"/>
          <w:sz w:val="28"/>
        </w:rPr>
        <w:t>
      1) қоғамның, мемлекеттің және халықаралық қоғамдастықтың ресми құқықтық статистикалық ақпаратқа қажеттілігін қанағаттандыру;</w:t>
      </w:r>
    </w:p>
    <w:bookmarkEnd w:id="191"/>
    <w:bookmarkStart w:name="z244" w:id="192"/>
    <w:p>
      <w:pPr>
        <w:spacing w:after="0"/>
        <w:ind w:left="0"/>
        <w:jc w:val="both"/>
      </w:pPr>
      <w:r>
        <w:rPr>
          <w:rFonts w:ascii="Times New Roman"/>
          <w:b w:val="false"/>
          <w:i w:val="false"/>
          <w:color w:val="000000"/>
          <w:sz w:val="28"/>
        </w:rPr>
        <w:t>
      2) мемлекеттік құқықтық цифрлық статистикалық жүйені жетілдіру және дамыту.</w:t>
      </w:r>
    </w:p>
    <w:bookmarkEnd w:id="192"/>
    <w:bookmarkStart w:name="z245" w:id="193"/>
    <w:p>
      <w:pPr>
        <w:spacing w:after="0"/>
        <w:ind w:left="0"/>
        <w:jc w:val="both"/>
      </w:pPr>
      <w:r>
        <w:rPr>
          <w:rFonts w:ascii="Times New Roman"/>
          <w:b w:val="false"/>
          <w:i w:val="false"/>
          <w:color w:val="000000"/>
          <w:sz w:val="28"/>
        </w:rPr>
        <w:t>
      3) Қазақстан Республикасының заңдарында және Қазақстан Республикасы Президентінің актілерінде айқындалатын өзге де міндеттер.";</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2) тармақшасының жетінші абзацы мынадай редакцияда жазылсын:</w:t>
      </w:r>
    </w:p>
    <w:bookmarkStart w:name="z247" w:id="194"/>
    <w:p>
      <w:pPr>
        <w:spacing w:after="0"/>
        <w:ind w:left="0"/>
        <w:jc w:val="both"/>
      </w:pPr>
      <w:r>
        <w:rPr>
          <w:rFonts w:ascii="Times New Roman"/>
          <w:b w:val="false"/>
          <w:i w:val="false"/>
          <w:color w:val="000000"/>
          <w:sz w:val="28"/>
        </w:rPr>
        <w:t>
      "цифрлық жүйелерді құқыққа сыйымсыз қол сұғудан, құқықтық статистика және арнайы есепке алу объектiлерi туралы деректердi бүлiнуден немесе жойылудан қорғауды қамтамасыз ету;";</w:t>
      </w:r>
    </w:p>
    <w:bookmarkEnd w:id="194"/>
    <w:bookmarkStart w:name="z248" w:id="195"/>
    <w:p>
      <w:pPr>
        <w:spacing w:after="0"/>
        <w:ind w:left="0"/>
        <w:jc w:val="both"/>
      </w:pPr>
      <w:r>
        <w:rPr>
          <w:rFonts w:ascii="Times New Roman"/>
          <w:b w:val="false"/>
          <w:i w:val="false"/>
          <w:color w:val="000000"/>
          <w:sz w:val="28"/>
        </w:rPr>
        <w:t>
      14-тармақтың 2) тармақшасының тоғызыншы абзацы мынадай редакцияда жазылсын:</w:t>
      </w:r>
    </w:p>
    <w:bookmarkEnd w:id="195"/>
    <w:bookmarkStart w:name="z249" w:id="196"/>
    <w:p>
      <w:pPr>
        <w:spacing w:after="0"/>
        <w:ind w:left="0"/>
        <w:jc w:val="both"/>
      </w:pPr>
      <w:r>
        <w:rPr>
          <w:rFonts w:ascii="Times New Roman"/>
          <w:b w:val="false"/>
          <w:i w:val="false"/>
          <w:color w:val="000000"/>
          <w:sz w:val="28"/>
        </w:rPr>
        <w:t>
      "жергілікті жерлерде мемлекеттік құқықтық статистиканы қалыптастыру және арнайы есепке алуды жүргізу бойынша цифрлық жүйелерге келіп түсетін (енгізілетін) мәліметтердің уақтылығы мен дұрыстығын қамтамасыз ету;";</w:t>
      </w:r>
    </w:p>
    <w:bookmarkEnd w:id="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15), 16), 17) тармақшалары мынадай редакцияда жазылсын:</w:t>
      </w:r>
    </w:p>
    <w:bookmarkStart w:name="z251" w:id="197"/>
    <w:p>
      <w:pPr>
        <w:spacing w:after="0"/>
        <w:ind w:left="0"/>
        <w:jc w:val="both"/>
      </w:pPr>
      <w:r>
        <w:rPr>
          <w:rFonts w:ascii="Times New Roman"/>
          <w:b w:val="false"/>
          <w:i w:val="false"/>
          <w:color w:val="000000"/>
          <w:sz w:val="28"/>
        </w:rPr>
        <w:t>
      "15) мемлекеттік құқықтық статистиканы қалыптастыру және арнайы есепке алуды жүргізу жөніндегі цифрлық жүйелер, құқық қорғау органдарының, арнаулы мемлекеттік және өзге де органдардың ақпарат алмасу жүйесі операторының:</w:t>
      </w:r>
    </w:p>
    <w:bookmarkEnd w:id="197"/>
    <w:bookmarkStart w:name="z252" w:id="198"/>
    <w:p>
      <w:pPr>
        <w:spacing w:after="0"/>
        <w:ind w:left="0"/>
        <w:jc w:val="both"/>
      </w:pPr>
      <w:r>
        <w:rPr>
          <w:rFonts w:ascii="Times New Roman"/>
          <w:b w:val="false"/>
          <w:i w:val="false"/>
          <w:color w:val="000000"/>
          <w:sz w:val="28"/>
        </w:rPr>
        <w:t>
      цифрландыру және киберқауіпсіздікті қамтамасыз ету саласындағы бірыңғай талаптардың сақталуын қамтамасыз ету;</w:t>
      </w:r>
    </w:p>
    <w:bookmarkEnd w:id="198"/>
    <w:bookmarkStart w:name="z253" w:id="199"/>
    <w:p>
      <w:pPr>
        <w:spacing w:after="0"/>
        <w:ind w:left="0"/>
        <w:jc w:val="both"/>
      </w:pPr>
      <w:r>
        <w:rPr>
          <w:rFonts w:ascii="Times New Roman"/>
          <w:b w:val="false"/>
          <w:i w:val="false"/>
          <w:color w:val="000000"/>
          <w:sz w:val="28"/>
        </w:rPr>
        <w:t>
      пайдалануды, қолдап отыруды, дамытуды, мониторингті жүзеге асыру;</w:t>
      </w:r>
    </w:p>
    <w:bookmarkEnd w:id="199"/>
    <w:bookmarkStart w:name="z254" w:id="200"/>
    <w:p>
      <w:pPr>
        <w:spacing w:after="0"/>
        <w:ind w:left="0"/>
        <w:jc w:val="both"/>
      </w:pPr>
      <w:r>
        <w:rPr>
          <w:rFonts w:ascii="Times New Roman"/>
          <w:b w:val="false"/>
          <w:i w:val="false"/>
          <w:color w:val="000000"/>
          <w:sz w:val="28"/>
        </w:rPr>
        <w:t>
      іркіліссіз және тиісінше жұмыс істеуді, сондай-ақ қорғауды қамтамасыз ету;</w:t>
      </w:r>
    </w:p>
    <w:bookmarkEnd w:id="200"/>
    <w:bookmarkStart w:name="z255" w:id="201"/>
    <w:p>
      <w:pPr>
        <w:spacing w:after="0"/>
        <w:ind w:left="0"/>
        <w:jc w:val="both"/>
      </w:pPr>
      <w:r>
        <w:rPr>
          <w:rFonts w:ascii="Times New Roman"/>
          <w:b w:val="false"/>
          <w:i w:val="false"/>
          <w:color w:val="000000"/>
          <w:sz w:val="28"/>
        </w:rPr>
        <w:t>
      электрондық ақпараттық ресурстарды сақтау қауіпсіздігін қамтамасыз ету;</w:t>
      </w:r>
    </w:p>
    <w:bookmarkEnd w:id="201"/>
    <w:bookmarkStart w:name="z256" w:id="202"/>
    <w:p>
      <w:pPr>
        <w:spacing w:after="0"/>
        <w:ind w:left="0"/>
        <w:jc w:val="both"/>
      </w:pPr>
      <w:r>
        <w:rPr>
          <w:rFonts w:ascii="Times New Roman"/>
          <w:b w:val="false"/>
          <w:i w:val="false"/>
          <w:color w:val="000000"/>
          <w:sz w:val="28"/>
        </w:rPr>
        <w:t>
      анықталған кемшіліктерге жедел ден қоюды және оларды жою бойынша шаралар қабылдауды қамтамасыз ету жөніндегі функцияларын жүзеге асыру;</w:t>
      </w:r>
    </w:p>
    <w:bookmarkEnd w:id="202"/>
    <w:bookmarkStart w:name="z257" w:id="203"/>
    <w:p>
      <w:pPr>
        <w:spacing w:after="0"/>
        <w:ind w:left="0"/>
        <w:jc w:val="both"/>
      </w:pPr>
      <w:r>
        <w:rPr>
          <w:rFonts w:ascii="Times New Roman"/>
          <w:b w:val="false"/>
          <w:i w:val="false"/>
          <w:color w:val="000000"/>
          <w:sz w:val="28"/>
        </w:rPr>
        <w:t>
      16) мемлекеттік құқықтық статистиканы қалыптастыру және арнайы есепке алуды жүргізу жөніндегі цифрлық жүйелердің, құқық қорғау органдарының, арнаулы мемлекеттік және өзге де органдардың ақпарат алмасу жүйесінің жұмыс істеуіне, оған әкімшілік етуге, пайдалануға жауапты лауазымды адамдарды айқындау;</w:t>
      </w:r>
    </w:p>
    <w:bookmarkEnd w:id="203"/>
    <w:bookmarkStart w:name="z258" w:id="204"/>
    <w:p>
      <w:pPr>
        <w:spacing w:after="0"/>
        <w:ind w:left="0"/>
        <w:jc w:val="both"/>
      </w:pPr>
      <w:r>
        <w:rPr>
          <w:rFonts w:ascii="Times New Roman"/>
          <w:b w:val="false"/>
          <w:i w:val="false"/>
          <w:color w:val="000000"/>
          <w:sz w:val="28"/>
        </w:rPr>
        <w:t>
      17) мемлекеттік құқықтық цифрлық статистикалық жүйенің географиялық ақпараттық карталарының жұмыс істеуін қамтамасыз ету;";</w:t>
      </w:r>
    </w:p>
    <w:bookmarkEnd w:id="204"/>
    <w:bookmarkStart w:name="z259" w:id="20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Бас прокуратурасының Құқықтық статистика және арнайы есепке алу комитетінің Қостанай облысы бойынша департаменті туралы </w:t>
      </w:r>
      <w:r>
        <w:rPr>
          <w:rFonts w:ascii="Times New Roman"/>
          <w:b w:val="false"/>
          <w:i w:val="false"/>
          <w:color w:val="000000"/>
          <w:sz w:val="28"/>
        </w:rPr>
        <w:t>ережеге</w:t>
      </w:r>
      <w:r>
        <w:rPr>
          <w:rFonts w:ascii="Times New Roman"/>
          <w:b w:val="false"/>
          <w:i w:val="false"/>
          <w:color w:val="000000"/>
          <w:sz w:val="28"/>
        </w:rPr>
        <w:t>:</w:t>
      </w:r>
    </w:p>
    <w:bookmarkEnd w:id="2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61" w:id="206"/>
    <w:p>
      <w:pPr>
        <w:spacing w:after="0"/>
        <w:ind w:left="0"/>
        <w:jc w:val="both"/>
      </w:pPr>
      <w:r>
        <w:rPr>
          <w:rFonts w:ascii="Times New Roman"/>
          <w:b w:val="false"/>
          <w:i w:val="false"/>
          <w:color w:val="000000"/>
          <w:sz w:val="28"/>
        </w:rPr>
        <w:t>
      "1. Қазақстан Республикасы Бас прокуратурасының Құқықтық статистика және арнайы есепке алу жөніндегі комитетінің Қостанай облысы бойынша департаменті (бұдан әрі – Департамент) берілген өкілеттіктер шегінде Қостанай облысының аумағында мемлекеттік құқықтық статистиканы қалыптастыру және арнайы есепке алуды жүргізу жөніндегі функцияларды, сондай-ақ Қазақстан Республикасының заңнамасына сәйкес өзге де функцияларды жүзеге асыратын Қазақстан Республикасы Бас прокуратурасының Құқықтық статистика және арнайы есепке алу жөніндегі комитетінің (бұдан әрі – Комитет) аумақтық органы болып табылады.";</w:t>
      </w:r>
    </w:p>
    <w:bookmarkEnd w:id="2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263" w:id="207"/>
    <w:p>
      <w:pPr>
        <w:spacing w:after="0"/>
        <w:ind w:left="0"/>
        <w:jc w:val="both"/>
      </w:pPr>
      <w:r>
        <w:rPr>
          <w:rFonts w:ascii="Times New Roman"/>
          <w:b w:val="false"/>
          <w:i w:val="false"/>
          <w:color w:val="000000"/>
          <w:sz w:val="28"/>
        </w:rPr>
        <w:t>
      "13. Міндеттері:</w:t>
      </w:r>
    </w:p>
    <w:bookmarkEnd w:id="207"/>
    <w:bookmarkStart w:name="z264" w:id="208"/>
    <w:p>
      <w:pPr>
        <w:spacing w:after="0"/>
        <w:ind w:left="0"/>
        <w:jc w:val="both"/>
      </w:pPr>
      <w:r>
        <w:rPr>
          <w:rFonts w:ascii="Times New Roman"/>
          <w:b w:val="false"/>
          <w:i w:val="false"/>
          <w:color w:val="000000"/>
          <w:sz w:val="28"/>
        </w:rPr>
        <w:t>
      1) қоғамның, мемлекеттің және халықаралық қоғамдастықтың ресми құқықтық статистикалық ақпаратқа қажеттілігін қанағаттандыру;</w:t>
      </w:r>
    </w:p>
    <w:bookmarkEnd w:id="208"/>
    <w:bookmarkStart w:name="z265" w:id="209"/>
    <w:p>
      <w:pPr>
        <w:spacing w:after="0"/>
        <w:ind w:left="0"/>
        <w:jc w:val="both"/>
      </w:pPr>
      <w:r>
        <w:rPr>
          <w:rFonts w:ascii="Times New Roman"/>
          <w:b w:val="false"/>
          <w:i w:val="false"/>
          <w:color w:val="000000"/>
          <w:sz w:val="28"/>
        </w:rPr>
        <w:t>
      2) мемлекеттік құқықтық цифрлық статистикалық жүйені жетілдіру және дамыту.</w:t>
      </w:r>
    </w:p>
    <w:bookmarkEnd w:id="209"/>
    <w:bookmarkStart w:name="z266" w:id="210"/>
    <w:p>
      <w:pPr>
        <w:spacing w:after="0"/>
        <w:ind w:left="0"/>
        <w:jc w:val="both"/>
      </w:pPr>
      <w:r>
        <w:rPr>
          <w:rFonts w:ascii="Times New Roman"/>
          <w:b w:val="false"/>
          <w:i w:val="false"/>
          <w:color w:val="000000"/>
          <w:sz w:val="28"/>
        </w:rPr>
        <w:t>
      3) Қазақстан Республикасының заңдарында және Қазақстан Республикасы Президентінің актілерінде айқындалатын өзге де міндеттер.";</w:t>
      </w:r>
    </w:p>
    <w:bookmarkEnd w:id="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2) тармақшасының жетінші абзацы мынадай редакцияда жазылсын:</w:t>
      </w:r>
    </w:p>
    <w:bookmarkStart w:name="z268" w:id="211"/>
    <w:p>
      <w:pPr>
        <w:spacing w:after="0"/>
        <w:ind w:left="0"/>
        <w:jc w:val="both"/>
      </w:pPr>
      <w:r>
        <w:rPr>
          <w:rFonts w:ascii="Times New Roman"/>
          <w:b w:val="false"/>
          <w:i w:val="false"/>
          <w:color w:val="000000"/>
          <w:sz w:val="28"/>
        </w:rPr>
        <w:t>
      "цифрлық жүйелерді құқыққа сыйымсыз қол сұғудан, құқықтық статистика және арнайы есепке алу объектiлерi туралы деректердi бүлiнуден немесе жойылудан қорғауды қамтамасыз ету;";</w:t>
      </w:r>
    </w:p>
    <w:bookmarkEnd w:id="211"/>
    <w:bookmarkStart w:name="z269" w:id="212"/>
    <w:p>
      <w:pPr>
        <w:spacing w:after="0"/>
        <w:ind w:left="0"/>
        <w:jc w:val="both"/>
      </w:pPr>
      <w:r>
        <w:rPr>
          <w:rFonts w:ascii="Times New Roman"/>
          <w:b w:val="false"/>
          <w:i w:val="false"/>
          <w:color w:val="000000"/>
          <w:sz w:val="28"/>
        </w:rPr>
        <w:t>
      14-тармақтың 2) тармақшасының тоғызыншы абзацы мынадай редакцияда жазылсын:</w:t>
      </w:r>
    </w:p>
    <w:bookmarkEnd w:id="212"/>
    <w:bookmarkStart w:name="z270" w:id="213"/>
    <w:p>
      <w:pPr>
        <w:spacing w:after="0"/>
        <w:ind w:left="0"/>
        <w:jc w:val="both"/>
      </w:pPr>
      <w:r>
        <w:rPr>
          <w:rFonts w:ascii="Times New Roman"/>
          <w:b w:val="false"/>
          <w:i w:val="false"/>
          <w:color w:val="000000"/>
          <w:sz w:val="28"/>
        </w:rPr>
        <w:t>
      "жергілікті жерлерде мемлекеттік құқықтық статистиканы қалыптастыру және арнайы есепке алуды жүргізу бойынша цифрлық жүйелерге келіп түсетін (енгізілетін) мәліметтердің уақтылығы мен дұрыстығын қамтамасыз ету;";</w:t>
      </w:r>
    </w:p>
    <w:bookmarkEnd w:id="2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15), 16), 17) тармақшалары мынадай редакцияда жазылсын:</w:t>
      </w:r>
    </w:p>
    <w:bookmarkStart w:name="z272" w:id="214"/>
    <w:p>
      <w:pPr>
        <w:spacing w:after="0"/>
        <w:ind w:left="0"/>
        <w:jc w:val="both"/>
      </w:pPr>
      <w:r>
        <w:rPr>
          <w:rFonts w:ascii="Times New Roman"/>
          <w:b w:val="false"/>
          <w:i w:val="false"/>
          <w:color w:val="000000"/>
          <w:sz w:val="28"/>
        </w:rPr>
        <w:t>
      "15) мемлекеттік құқықтық статистиканы қалыптастыру және арнайы есепке алуды жүргізу жөніндегі цифрлық жүйелер, құқық қорғау органдарының, арнаулы мемлекеттік және өзге де органдардың ақпарат алмасу жүйесі операторының:</w:t>
      </w:r>
    </w:p>
    <w:bookmarkEnd w:id="214"/>
    <w:bookmarkStart w:name="z273" w:id="215"/>
    <w:p>
      <w:pPr>
        <w:spacing w:after="0"/>
        <w:ind w:left="0"/>
        <w:jc w:val="both"/>
      </w:pPr>
      <w:r>
        <w:rPr>
          <w:rFonts w:ascii="Times New Roman"/>
          <w:b w:val="false"/>
          <w:i w:val="false"/>
          <w:color w:val="000000"/>
          <w:sz w:val="28"/>
        </w:rPr>
        <w:t>
      цифрландыру және киберқауіпсіздікті қамтамасыз ету саласындағы бірыңғай талаптардың сақталуын қамтамасыз ету;</w:t>
      </w:r>
    </w:p>
    <w:bookmarkEnd w:id="215"/>
    <w:bookmarkStart w:name="z274" w:id="216"/>
    <w:p>
      <w:pPr>
        <w:spacing w:after="0"/>
        <w:ind w:left="0"/>
        <w:jc w:val="both"/>
      </w:pPr>
      <w:r>
        <w:rPr>
          <w:rFonts w:ascii="Times New Roman"/>
          <w:b w:val="false"/>
          <w:i w:val="false"/>
          <w:color w:val="000000"/>
          <w:sz w:val="28"/>
        </w:rPr>
        <w:t>
      пайдалануды, қолдап отыруды, дамытуды, мониторингті жүзеге асыру;</w:t>
      </w:r>
    </w:p>
    <w:bookmarkEnd w:id="216"/>
    <w:bookmarkStart w:name="z275" w:id="217"/>
    <w:p>
      <w:pPr>
        <w:spacing w:after="0"/>
        <w:ind w:left="0"/>
        <w:jc w:val="both"/>
      </w:pPr>
      <w:r>
        <w:rPr>
          <w:rFonts w:ascii="Times New Roman"/>
          <w:b w:val="false"/>
          <w:i w:val="false"/>
          <w:color w:val="000000"/>
          <w:sz w:val="28"/>
        </w:rPr>
        <w:t>
      іркіліссіз және тиісінше жұмыс істеуді, сондай-ақ қорғауды қамтамасыз ету;</w:t>
      </w:r>
    </w:p>
    <w:bookmarkEnd w:id="217"/>
    <w:bookmarkStart w:name="z276" w:id="218"/>
    <w:p>
      <w:pPr>
        <w:spacing w:after="0"/>
        <w:ind w:left="0"/>
        <w:jc w:val="both"/>
      </w:pPr>
      <w:r>
        <w:rPr>
          <w:rFonts w:ascii="Times New Roman"/>
          <w:b w:val="false"/>
          <w:i w:val="false"/>
          <w:color w:val="000000"/>
          <w:sz w:val="28"/>
        </w:rPr>
        <w:t>
      электрондық ақпараттық ресурстарды сақтау қауіпсіздігін қамтамасыз ету;</w:t>
      </w:r>
    </w:p>
    <w:bookmarkEnd w:id="218"/>
    <w:bookmarkStart w:name="z277" w:id="219"/>
    <w:p>
      <w:pPr>
        <w:spacing w:after="0"/>
        <w:ind w:left="0"/>
        <w:jc w:val="both"/>
      </w:pPr>
      <w:r>
        <w:rPr>
          <w:rFonts w:ascii="Times New Roman"/>
          <w:b w:val="false"/>
          <w:i w:val="false"/>
          <w:color w:val="000000"/>
          <w:sz w:val="28"/>
        </w:rPr>
        <w:t>
      анықталған кемшіліктерге жедел ден қоюды және оларды жою бойынша шаралар қабылдауды қамтамасыз ету жөніндегі функцияларын жүзеге асыру;</w:t>
      </w:r>
    </w:p>
    <w:bookmarkEnd w:id="219"/>
    <w:bookmarkStart w:name="z278" w:id="220"/>
    <w:p>
      <w:pPr>
        <w:spacing w:after="0"/>
        <w:ind w:left="0"/>
        <w:jc w:val="both"/>
      </w:pPr>
      <w:r>
        <w:rPr>
          <w:rFonts w:ascii="Times New Roman"/>
          <w:b w:val="false"/>
          <w:i w:val="false"/>
          <w:color w:val="000000"/>
          <w:sz w:val="28"/>
        </w:rPr>
        <w:t>
      16) мемлекеттік құқықтық статистиканы қалыптастыру және арнайы есепке алуды жүргізу жөніндегі цифрлық жүйелердің, құқық қорғау органдарының, арнаулы мемлекеттік және өзге де органдардың ақпарат алмасу жүйесінің жұмыс істеуіне, оған әкімшілік етуге, пайдалануға жауапты лауазымды адамдарды айқындау;</w:t>
      </w:r>
    </w:p>
    <w:bookmarkEnd w:id="220"/>
    <w:bookmarkStart w:name="z279" w:id="221"/>
    <w:p>
      <w:pPr>
        <w:spacing w:after="0"/>
        <w:ind w:left="0"/>
        <w:jc w:val="both"/>
      </w:pPr>
      <w:r>
        <w:rPr>
          <w:rFonts w:ascii="Times New Roman"/>
          <w:b w:val="false"/>
          <w:i w:val="false"/>
          <w:color w:val="000000"/>
          <w:sz w:val="28"/>
        </w:rPr>
        <w:t>
      17) мемлекеттік құқықтық цифрлық статистикалық жүйенің географиялық ақпараттық карталарының жұмыс істеуін қамтамасыз ету;";</w:t>
      </w:r>
    </w:p>
    <w:bookmarkEnd w:id="221"/>
    <w:bookmarkStart w:name="z280" w:id="22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Бас прокуратурасының Құқықтық статистика және арнайы есепке алу комитетінің Қызылорда облысы бойынша департаменті туралы </w:t>
      </w:r>
      <w:r>
        <w:rPr>
          <w:rFonts w:ascii="Times New Roman"/>
          <w:b w:val="false"/>
          <w:i w:val="false"/>
          <w:color w:val="000000"/>
          <w:sz w:val="28"/>
        </w:rPr>
        <w:t>ережеге:</w:t>
      </w:r>
    </w:p>
    <w:bookmarkEnd w:id="2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82" w:id="223"/>
    <w:p>
      <w:pPr>
        <w:spacing w:after="0"/>
        <w:ind w:left="0"/>
        <w:jc w:val="both"/>
      </w:pPr>
      <w:r>
        <w:rPr>
          <w:rFonts w:ascii="Times New Roman"/>
          <w:b w:val="false"/>
          <w:i w:val="false"/>
          <w:color w:val="000000"/>
          <w:sz w:val="28"/>
        </w:rPr>
        <w:t>
      "1. Қазақстан Республикасы Бас прокуратурасының Құқықтық статистика және арнайы есепке алу жөніндегі комитетінің Қызылорда облысы бойынша департаменті (бұдан әрі – Департамент) берілген өкілеттіктер шегінде Қызылорда облысының аумағында мемлекеттік құқықтық статистиканы қалыптастыру және арнайы есепке алуды жүргізу жөніндегі функцияларды, сондай-ақ Қазақстан Республикасының заңнамасына сәйкес өзге де функцияларды жүзеге асыратын Қазақстан Республикасы Бас прокуратурасының Құқықтық статистика және арнайы есепке алу жөніндегі комитетінің (бұдан әрі – Комитет) аумақтық органы болып табылады.";</w:t>
      </w:r>
    </w:p>
    <w:bookmarkEnd w:id="2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284" w:id="224"/>
    <w:p>
      <w:pPr>
        <w:spacing w:after="0"/>
        <w:ind w:left="0"/>
        <w:jc w:val="both"/>
      </w:pPr>
      <w:r>
        <w:rPr>
          <w:rFonts w:ascii="Times New Roman"/>
          <w:b w:val="false"/>
          <w:i w:val="false"/>
          <w:color w:val="000000"/>
          <w:sz w:val="28"/>
        </w:rPr>
        <w:t>
      "13. Міндеттері:</w:t>
      </w:r>
    </w:p>
    <w:bookmarkEnd w:id="224"/>
    <w:bookmarkStart w:name="z285" w:id="225"/>
    <w:p>
      <w:pPr>
        <w:spacing w:after="0"/>
        <w:ind w:left="0"/>
        <w:jc w:val="both"/>
      </w:pPr>
      <w:r>
        <w:rPr>
          <w:rFonts w:ascii="Times New Roman"/>
          <w:b w:val="false"/>
          <w:i w:val="false"/>
          <w:color w:val="000000"/>
          <w:sz w:val="28"/>
        </w:rPr>
        <w:t>
      1) қоғамның, мемлекеттің және халықаралық қоғамдастықтың ресми құқықтық статистикалық ақпаратқа қажеттілігін қанағаттандыру;</w:t>
      </w:r>
    </w:p>
    <w:bookmarkEnd w:id="225"/>
    <w:bookmarkStart w:name="z286" w:id="226"/>
    <w:p>
      <w:pPr>
        <w:spacing w:after="0"/>
        <w:ind w:left="0"/>
        <w:jc w:val="both"/>
      </w:pPr>
      <w:r>
        <w:rPr>
          <w:rFonts w:ascii="Times New Roman"/>
          <w:b w:val="false"/>
          <w:i w:val="false"/>
          <w:color w:val="000000"/>
          <w:sz w:val="28"/>
        </w:rPr>
        <w:t>
      2) мемлекеттік құқықтық цифрлық статистикалық жүйені жетілдіру және дамыту.</w:t>
      </w:r>
    </w:p>
    <w:bookmarkEnd w:id="226"/>
    <w:bookmarkStart w:name="z287" w:id="227"/>
    <w:p>
      <w:pPr>
        <w:spacing w:after="0"/>
        <w:ind w:left="0"/>
        <w:jc w:val="both"/>
      </w:pPr>
      <w:r>
        <w:rPr>
          <w:rFonts w:ascii="Times New Roman"/>
          <w:b w:val="false"/>
          <w:i w:val="false"/>
          <w:color w:val="000000"/>
          <w:sz w:val="28"/>
        </w:rPr>
        <w:t>
      3) Қазақстан Республикасының заңдарында және Қазақстан Республикасы Президентінің актілерінде айқындалатын өзге де міндеттер.";</w:t>
      </w:r>
    </w:p>
    <w:bookmarkEnd w:id="2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2) тармақшасының жетінші абзацы мынадай редакцияда жазылсын:</w:t>
      </w:r>
    </w:p>
    <w:bookmarkStart w:name="z289" w:id="228"/>
    <w:p>
      <w:pPr>
        <w:spacing w:after="0"/>
        <w:ind w:left="0"/>
        <w:jc w:val="both"/>
      </w:pPr>
      <w:r>
        <w:rPr>
          <w:rFonts w:ascii="Times New Roman"/>
          <w:b w:val="false"/>
          <w:i w:val="false"/>
          <w:color w:val="000000"/>
          <w:sz w:val="28"/>
        </w:rPr>
        <w:t>
      "цифрлық жүйелерді құқыққа сыйымсыз қол сұғудан, құқықтық статистика және арнайы есепке алу объектiлерi туралы деректердi бүлiнуден немесе жойылудан қорғауды қамтамасыз ету;";</w:t>
      </w:r>
    </w:p>
    <w:bookmarkEnd w:id="228"/>
    <w:bookmarkStart w:name="z290" w:id="229"/>
    <w:p>
      <w:pPr>
        <w:spacing w:after="0"/>
        <w:ind w:left="0"/>
        <w:jc w:val="both"/>
      </w:pPr>
      <w:r>
        <w:rPr>
          <w:rFonts w:ascii="Times New Roman"/>
          <w:b w:val="false"/>
          <w:i w:val="false"/>
          <w:color w:val="000000"/>
          <w:sz w:val="28"/>
        </w:rPr>
        <w:t>
      14-тармақтың 2) тармақшасының тоғызыншы абзацы мынадай редакцияда жазылсын:</w:t>
      </w:r>
    </w:p>
    <w:bookmarkEnd w:id="229"/>
    <w:bookmarkStart w:name="z291" w:id="230"/>
    <w:p>
      <w:pPr>
        <w:spacing w:after="0"/>
        <w:ind w:left="0"/>
        <w:jc w:val="both"/>
      </w:pPr>
      <w:r>
        <w:rPr>
          <w:rFonts w:ascii="Times New Roman"/>
          <w:b w:val="false"/>
          <w:i w:val="false"/>
          <w:color w:val="000000"/>
          <w:sz w:val="28"/>
        </w:rPr>
        <w:t>
      "жергілікті жерлерде мемлекеттік құқықтық статистиканы қалыптастыру және арнайы есепке алуды жүргізу бойынша цифрлық жүйелерге келіп түсетін (енгізілетін) мәліметтердің уақтылығы мен дұрыстығын қамтамасыз ету;";</w:t>
      </w:r>
    </w:p>
    <w:bookmarkEnd w:id="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15), 16), 17) тармақшалары мынадай редакцияда жазылсын:</w:t>
      </w:r>
    </w:p>
    <w:bookmarkStart w:name="z293" w:id="231"/>
    <w:p>
      <w:pPr>
        <w:spacing w:after="0"/>
        <w:ind w:left="0"/>
        <w:jc w:val="both"/>
      </w:pPr>
      <w:r>
        <w:rPr>
          <w:rFonts w:ascii="Times New Roman"/>
          <w:b w:val="false"/>
          <w:i w:val="false"/>
          <w:color w:val="000000"/>
          <w:sz w:val="28"/>
        </w:rPr>
        <w:t>
      "15) мемлекеттік құқықтық статистиканы қалыптастыру және арнайы есепке алуды жүргізу жөніндегі цифрлық жүйелер, құқық қорғау органдарының, арнаулы мемлекеттік және өзге де органдардың ақпарат алмасу жүйесі операторының:</w:t>
      </w:r>
    </w:p>
    <w:bookmarkEnd w:id="231"/>
    <w:bookmarkStart w:name="z294" w:id="232"/>
    <w:p>
      <w:pPr>
        <w:spacing w:after="0"/>
        <w:ind w:left="0"/>
        <w:jc w:val="both"/>
      </w:pPr>
      <w:r>
        <w:rPr>
          <w:rFonts w:ascii="Times New Roman"/>
          <w:b w:val="false"/>
          <w:i w:val="false"/>
          <w:color w:val="000000"/>
          <w:sz w:val="28"/>
        </w:rPr>
        <w:t>
      цифрландыру және киберқауіпсіздікті қамтамасыз ету саласындағы бірыңғай талаптардың сақталуын қамтамасыз ету;</w:t>
      </w:r>
    </w:p>
    <w:bookmarkEnd w:id="232"/>
    <w:bookmarkStart w:name="z295" w:id="233"/>
    <w:p>
      <w:pPr>
        <w:spacing w:after="0"/>
        <w:ind w:left="0"/>
        <w:jc w:val="both"/>
      </w:pPr>
      <w:r>
        <w:rPr>
          <w:rFonts w:ascii="Times New Roman"/>
          <w:b w:val="false"/>
          <w:i w:val="false"/>
          <w:color w:val="000000"/>
          <w:sz w:val="28"/>
        </w:rPr>
        <w:t>
      пайдалануды, қолдап отыруды, дамытуды, мониторингті жүзеге асыру;</w:t>
      </w:r>
    </w:p>
    <w:bookmarkEnd w:id="233"/>
    <w:bookmarkStart w:name="z296" w:id="234"/>
    <w:p>
      <w:pPr>
        <w:spacing w:after="0"/>
        <w:ind w:left="0"/>
        <w:jc w:val="both"/>
      </w:pPr>
      <w:r>
        <w:rPr>
          <w:rFonts w:ascii="Times New Roman"/>
          <w:b w:val="false"/>
          <w:i w:val="false"/>
          <w:color w:val="000000"/>
          <w:sz w:val="28"/>
        </w:rPr>
        <w:t>
      іркіліссіз және тиісінше жұмыс істеуді, сондай-ақ қорғауды қамтамасыз ету;</w:t>
      </w:r>
    </w:p>
    <w:bookmarkEnd w:id="234"/>
    <w:bookmarkStart w:name="z297" w:id="235"/>
    <w:p>
      <w:pPr>
        <w:spacing w:after="0"/>
        <w:ind w:left="0"/>
        <w:jc w:val="both"/>
      </w:pPr>
      <w:r>
        <w:rPr>
          <w:rFonts w:ascii="Times New Roman"/>
          <w:b w:val="false"/>
          <w:i w:val="false"/>
          <w:color w:val="000000"/>
          <w:sz w:val="28"/>
        </w:rPr>
        <w:t>
      электрондық ақпараттық ресурстарды сақтау қауіпсіздігін қамтамасыз ету;</w:t>
      </w:r>
    </w:p>
    <w:bookmarkEnd w:id="235"/>
    <w:bookmarkStart w:name="z298" w:id="236"/>
    <w:p>
      <w:pPr>
        <w:spacing w:after="0"/>
        <w:ind w:left="0"/>
        <w:jc w:val="both"/>
      </w:pPr>
      <w:r>
        <w:rPr>
          <w:rFonts w:ascii="Times New Roman"/>
          <w:b w:val="false"/>
          <w:i w:val="false"/>
          <w:color w:val="000000"/>
          <w:sz w:val="28"/>
        </w:rPr>
        <w:t>
      анықталған кемшіліктерге жедел ден қоюды және оларды жою бойынша шаралар қабылдауды қамтамасыз ету жөніндегі функцияларын жүзеге асыру;</w:t>
      </w:r>
    </w:p>
    <w:bookmarkEnd w:id="236"/>
    <w:bookmarkStart w:name="z299" w:id="237"/>
    <w:p>
      <w:pPr>
        <w:spacing w:after="0"/>
        <w:ind w:left="0"/>
        <w:jc w:val="both"/>
      </w:pPr>
      <w:r>
        <w:rPr>
          <w:rFonts w:ascii="Times New Roman"/>
          <w:b w:val="false"/>
          <w:i w:val="false"/>
          <w:color w:val="000000"/>
          <w:sz w:val="28"/>
        </w:rPr>
        <w:t>
      16) мемлекеттік құқықтық статистиканы қалыптастыру және арнайы есепке алуды жүргізу жөніндегі цифрлық жүйелердің, құқық қорғау органдарының, арнаулы мемлекеттік және өзге де органдардың ақпарат алмасу жүйесінің жұмыс істеуіне, оған әкімшілік етуге, пайдалануға жауапты лауазымды адамдарды айқындау;</w:t>
      </w:r>
    </w:p>
    <w:bookmarkEnd w:id="237"/>
    <w:bookmarkStart w:name="z300" w:id="238"/>
    <w:p>
      <w:pPr>
        <w:spacing w:after="0"/>
        <w:ind w:left="0"/>
        <w:jc w:val="both"/>
      </w:pPr>
      <w:r>
        <w:rPr>
          <w:rFonts w:ascii="Times New Roman"/>
          <w:b w:val="false"/>
          <w:i w:val="false"/>
          <w:color w:val="000000"/>
          <w:sz w:val="28"/>
        </w:rPr>
        <w:t>
      17) мемлекеттік құқықтық цифрлық статистикалық жүйенің географиялық ақпараттық карталарының жұмыс істеуін қамтамасыз ету;";</w:t>
      </w:r>
    </w:p>
    <w:bookmarkEnd w:id="238"/>
    <w:bookmarkStart w:name="z301" w:id="23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Бас прокуратурасының Құқықтық статистика және арнайы есепке алу комитетінің Павлодар облысы бойынша департаменті туралы </w:t>
      </w:r>
      <w:r>
        <w:rPr>
          <w:rFonts w:ascii="Times New Roman"/>
          <w:b w:val="false"/>
          <w:i w:val="false"/>
          <w:color w:val="000000"/>
          <w:sz w:val="28"/>
        </w:rPr>
        <w:t>ережеге</w:t>
      </w:r>
      <w:r>
        <w:rPr>
          <w:rFonts w:ascii="Times New Roman"/>
          <w:b w:val="false"/>
          <w:i w:val="false"/>
          <w:color w:val="000000"/>
          <w:sz w:val="28"/>
        </w:rPr>
        <w:t>:</w:t>
      </w:r>
    </w:p>
    <w:bookmarkEnd w:id="2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03" w:id="240"/>
    <w:p>
      <w:pPr>
        <w:spacing w:after="0"/>
        <w:ind w:left="0"/>
        <w:jc w:val="both"/>
      </w:pPr>
      <w:r>
        <w:rPr>
          <w:rFonts w:ascii="Times New Roman"/>
          <w:b w:val="false"/>
          <w:i w:val="false"/>
          <w:color w:val="000000"/>
          <w:sz w:val="28"/>
        </w:rPr>
        <w:t>
      "1. Қазақстан Республикасы Бас прокуратурасының Құқықтық статистика және арнайы есепке алу жөніндегі комитетінің Павлодар облысы бойынша департаменті (бұдан әрі – Департамент) берілген өкілеттіктер шегінде Павлодар облысының аумағында мемлекеттік құқықтық статистиканы қалыптастыру және арнайы есепке алуды жүргізу жөніндегі функцияларды, сондай-ақ Қазақстан Республикасының заңнамасына сәйкес өзге де функцияларды жүзеге асыратын Қазақстан Республикасы Бас прокуратурасының Құқықтық статистика және арнайы есепке алу жөніндегі комитетінің (бұдан әрі – Комитет) аумақтық органы болып табылады.";</w:t>
      </w:r>
    </w:p>
    <w:bookmarkEnd w:id="2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305" w:id="241"/>
    <w:p>
      <w:pPr>
        <w:spacing w:after="0"/>
        <w:ind w:left="0"/>
        <w:jc w:val="both"/>
      </w:pPr>
      <w:r>
        <w:rPr>
          <w:rFonts w:ascii="Times New Roman"/>
          <w:b w:val="false"/>
          <w:i w:val="false"/>
          <w:color w:val="000000"/>
          <w:sz w:val="28"/>
        </w:rPr>
        <w:t>
      "13. Міндеттері:</w:t>
      </w:r>
    </w:p>
    <w:bookmarkEnd w:id="241"/>
    <w:bookmarkStart w:name="z306" w:id="242"/>
    <w:p>
      <w:pPr>
        <w:spacing w:after="0"/>
        <w:ind w:left="0"/>
        <w:jc w:val="both"/>
      </w:pPr>
      <w:r>
        <w:rPr>
          <w:rFonts w:ascii="Times New Roman"/>
          <w:b w:val="false"/>
          <w:i w:val="false"/>
          <w:color w:val="000000"/>
          <w:sz w:val="28"/>
        </w:rPr>
        <w:t>
      1) қоғамның, мемлекеттің және халықаралық қоғамдастықтың ресми құқықтық статистикалық ақпаратқа қажеттілігін қанағаттандыру;</w:t>
      </w:r>
    </w:p>
    <w:bookmarkEnd w:id="242"/>
    <w:bookmarkStart w:name="z307" w:id="243"/>
    <w:p>
      <w:pPr>
        <w:spacing w:after="0"/>
        <w:ind w:left="0"/>
        <w:jc w:val="both"/>
      </w:pPr>
      <w:r>
        <w:rPr>
          <w:rFonts w:ascii="Times New Roman"/>
          <w:b w:val="false"/>
          <w:i w:val="false"/>
          <w:color w:val="000000"/>
          <w:sz w:val="28"/>
        </w:rPr>
        <w:t>
      2) мемлекеттік құқықтық цифрлық статистикалық жүйені жетілдіру және дамыту.</w:t>
      </w:r>
    </w:p>
    <w:bookmarkEnd w:id="243"/>
    <w:bookmarkStart w:name="z308" w:id="244"/>
    <w:p>
      <w:pPr>
        <w:spacing w:after="0"/>
        <w:ind w:left="0"/>
        <w:jc w:val="both"/>
      </w:pPr>
      <w:r>
        <w:rPr>
          <w:rFonts w:ascii="Times New Roman"/>
          <w:b w:val="false"/>
          <w:i w:val="false"/>
          <w:color w:val="000000"/>
          <w:sz w:val="28"/>
        </w:rPr>
        <w:t>
      3) Қазақстан Республикасының заңдарында және Қазақстан Республикасы Президентінің актілерінде айқындалатын өзге де міндеттер.";</w:t>
      </w:r>
    </w:p>
    <w:bookmarkEnd w:id="2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2) тармақшасының жетінші абзацы мынадай редакцияда жазылсын:</w:t>
      </w:r>
    </w:p>
    <w:bookmarkStart w:name="z310" w:id="245"/>
    <w:p>
      <w:pPr>
        <w:spacing w:after="0"/>
        <w:ind w:left="0"/>
        <w:jc w:val="both"/>
      </w:pPr>
      <w:r>
        <w:rPr>
          <w:rFonts w:ascii="Times New Roman"/>
          <w:b w:val="false"/>
          <w:i w:val="false"/>
          <w:color w:val="000000"/>
          <w:sz w:val="28"/>
        </w:rPr>
        <w:t>
      "цифрлық жүйелерді құқыққа сыйымсыз қол сұғудан, құқықтық статистика және арнайы есепке алу объектiлерi туралы деректердi бүлiнуден немесе жойылудан қорғауды қамтамасыз ету;";</w:t>
      </w:r>
    </w:p>
    <w:bookmarkEnd w:id="245"/>
    <w:bookmarkStart w:name="z311" w:id="246"/>
    <w:p>
      <w:pPr>
        <w:spacing w:after="0"/>
        <w:ind w:left="0"/>
        <w:jc w:val="both"/>
      </w:pPr>
      <w:r>
        <w:rPr>
          <w:rFonts w:ascii="Times New Roman"/>
          <w:b w:val="false"/>
          <w:i w:val="false"/>
          <w:color w:val="000000"/>
          <w:sz w:val="28"/>
        </w:rPr>
        <w:t>
      14-тармақтың 2) тармақшасының тоғызыншы абзацы мынадай редакцияда жазылсын:</w:t>
      </w:r>
    </w:p>
    <w:bookmarkEnd w:id="246"/>
    <w:bookmarkStart w:name="z312" w:id="247"/>
    <w:p>
      <w:pPr>
        <w:spacing w:after="0"/>
        <w:ind w:left="0"/>
        <w:jc w:val="both"/>
      </w:pPr>
      <w:r>
        <w:rPr>
          <w:rFonts w:ascii="Times New Roman"/>
          <w:b w:val="false"/>
          <w:i w:val="false"/>
          <w:color w:val="000000"/>
          <w:sz w:val="28"/>
        </w:rPr>
        <w:t>
      "жергілікті жерлерде мемлекеттік құқықтық статистиканы қалыптастыру және арнайы есепке алуды жүргізу бойынша цифрлық жүйелерге келіп түсетін (енгізілетін) мәліметтердің уақтылығы мен дұрыстығын қамтамасыз ету;";</w:t>
      </w:r>
    </w:p>
    <w:bookmarkEnd w:id="2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15), 16), 17) тармақшалары мынадай редакцияда жазылсын:</w:t>
      </w:r>
    </w:p>
    <w:bookmarkStart w:name="z314" w:id="248"/>
    <w:p>
      <w:pPr>
        <w:spacing w:after="0"/>
        <w:ind w:left="0"/>
        <w:jc w:val="both"/>
      </w:pPr>
      <w:r>
        <w:rPr>
          <w:rFonts w:ascii="Times New Roman"/>
          <w:b w:val="false"/>
          <w:i w:val="false"/>
          <w:color w:val="000000"/>
          <w:sz w:val="28"/>
        </w:rPr>
        <w:t>
      "15) мемлекеттік құқықтық статистиканы қалыптастыру және арнайы есепке алуды жүргізу жөніндегі цифрлық жүйелер, құқық қорғау органдарының, арнаулы мемлекеттік және өзге де органдардың ақпарат алмасу жүйесі операторының:</w:t>
      </w:r>
    </w:p>
    <w:bookmarkEnd w:id="248"/>
    <w:bookmarkStart w:name="z315" w:id="249"/>
    <w:p>
      <w:pPr>
        <w:spacing w:after="0"/>
        <w:ind w:left="0"/>
        <w:jc w:val="both"/>
      </w:pPr>
      <w:r>
        <w:rPr>
          <w:rFonts w:ascii="Times New Roman"/>
          <w:b w:val="false"/>
          <w:i w:val="false"/>
          <w:color w:val="000000"/>
          <w:sz w:val="28"/>
        </w:rPr>
        <w:t>
      цифрландыру және киберқауіпсіздікті қамтамасыз ету саласындағы бірыңғай талаптардың сақталуын қамтамасыз ету;</w:t>
      </w:r>
    </w:p>
    <w:bookmarkEnd w:id="249"/>
    <w:bookmarkStart w:name="z316" w:id="250"/>
    <w:p>
      <w:pPr>
        <w:spacing w:after="0"/>
        <w:ind w:left="0"/>
        <w:jc w:val="both"/>
      </w:pPr>
      <w:r>
        <w:rPr>
          <w:rFonts w:ascii="Times New Roman"/>
          <w:b w:val="false"/>
          <w:i w:val="false"/>
          <w:color w:val="000000"/>
          <w:sz w:val="28"/>
        </w:rPr>
        <w:t>
      пайдалануды, қолдап отыруды, дамытуды, мониторингті жүзеге асыру;</w:t>
      </w:r>
    </w:p>
    <w:bookmarkEnd w:id="250"/>
    <w:bookmarkStart w:name="z317" w:id="251"/>
    <w:p>
      <w:pPr>
        <w:spacing w:after="0"/>
        <w:ind w:left="0"/>
        <w:jc w:val="both"/>
      </w:pPr>
      <w:r>
        <w:rPr>
          <w:rFonts w:ascii="Times New Roman"/>
          <w:b w:val="false"/>
          <w:i w:val="false"/>
          <w:color w:val="000000"/>
          <w:sz w:val="28"/>
        </w:rPr>
        <w:t>
      іркіліссіз және тиісінше жұмыс істеуді, сондай-ақ қорғауды қамтамасыз ету;</w:t>
      </w:r>
    </w:p>
    <w:bookmarkEnd w:id="251"/>
    <w:bookmarkStart w:name="z318" w:id="252"/>
    <w:p>
      <w:pPr>
        <w:spacing w:after="0"/>
        <w:ind w:left="0"/>
        <w:jc w:val="both"/>
      </w:pPr>
      <w:r>
        <w:rPr>
          <w:rFonts w:ascii="Times New Roman"/>
          <w:b w:val="false"/>
          <w:i w:val="false"/>
          <w:color w:val="000000"/>
          <w:sz w:val="28"/>
        </w:rPr>
        <w:t>
      электрондық ақпараттық ресурстарды сақтау қауіпсіздігін қамтамасыз ету;</w:t>
      </w:r>
    </w:p>
    <w:bookmarkEnd w:id="252"/>
    <w:bookmarkStart w:name="z319" w:id="253"/>
    <w:p>
      <w:pPr>
        <w:spacing w:after="0"/>
        <w:ind w:left="0"/>
        <w:jc w:val="both"/>
      </w:pPr>
      <w:r>
        <w:rPr>
          <w:rFonts w:ascii="Times New Roman"/>
          <w:b w:val="false"/>
          <w:i w:val="false"/>
          <w:color w:val="000000"/>
          <w:sz w:val="28"/>
        </w:rPr>
        <w:t>
      анықталған кемшіліктерге жедел ден қоюды және оларды жою бойынша шаралар қабылдауды қамтамасыз ету жөніндегі функцияларын жүзеге асыру;</w:t>
      </w:r>
    </w:p>
    <w:bookmarkEnd w:id="253"/>
    <w:bookmarkStart w:name="z320" w:id="254"/>
    <w:p>
      <w:pPr>
        <w:spacing w:after="0"/>
        <w:ind w:left="0"/>
        <w:jc w:val="both"/>
      </w:pPr>
      <w:r>
        <w:rPr>
          <w:rFonts w:ascii="Times New Roman"/>
          <w:b w:val="false"/>
          <w:i w:val="false"/>
          <w:color w:val="000000"/>
          <w:sz w:val="28"/>
        </w:rPr>
        <w:t>
      16) мемлекеттік құқықтық статистиканы қалыптастыру және арнайы есепке алуды жүргізу жөніндегі цифрлық жүйелердің, құқық қорғау органдарының, арнаулы мемлекеттік және өзге де органдардың ақпарат алмасу жүйесінің жұмыс істеуіне, оған әкімшілік етуге, пайдалануға жауапты лауазымды адамдарды айқындау;</w:t>
      </w:r>
    </w:p>
    <w:bookmarkEnd w:id="254"/>
    <w:bookmarkStart w:name="z321" w:id="255"/>
    <w:p>
      <w:pPr>
        <w:spacing w:after="0"/>
        <w:ind w:left="0"/>
        <w:jc w:val="both"/>
      </w:pPr>
      <w:r>
        <w:rPr>
          <w:rFonts w:ascii="Times New Roman"/>
          <w:b w:val="false"/>
          <w:i w:val="false"/>
          <w:color w:val="000000"/>
          <w:sz w:val="28"/>
        </w:rPr>
        <w:t>
      17) мемлекеттік құқықтық цифрлық статистикалық жүйенің географиялық ақпараттық карталарының жұмыс істеуін қамтамасыз ету;";</w:t>
      </w:r>
    </w:p>
    <w:bookmarkEnd w:id="255"/>
    <w:bookmarkStart w:name="z322" w:id="25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Бас прокуратурасының Құқықтық статистика және арнайы есепке алу комитетінің Солтүстік Қазақстан облысы бойынша департаменті туралы </w:t>
      </w:r>
      <w:r>
        <w:rPr>
          <w:rFonts w:ascii="Times New Roman"/>
          <w:b w:val="false"/>
          <w:i w:val="false"/>
          <w:color w:val="000000"/>
          <w:sz w:val="28"/>
        </w:rPr>
        <w:t>ережеге:</w:t>
      </w:r>
    </w:p>
    <w:bookmarkEnd w:id="2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24" w:id="257"/>
    <w:p>
      <w:pPr>
        <w:spacing w:after="0"/>
        <w:ind w:left="0"/>
        <w:jc w:val="both"/>
      </w:pPr>
      <w:r>
        <w:rPr>
          <w:rFonts w:ascii="Times New Roman"/>
          <w:b w:val="false"/>
          <w:i w:val="false"/>
          <w:color w:val="000000"/>
          <w:sz w:val="28"/>
        </w:rPr>
        <w:t>
      "1. Қазақстан Республикасы Бас прокуратурасының Құқықтық статистика және арнайы есепке алу жөніндегі комитетінің Солтүстік Қазақстан облысы бойынша департаменті (бұдан әрі – Департамент) берілген өкілеттіктер шегінде Солтүстік Қазақстан облысының аумағында мемлекеттік құқықтық статистиканы қалыптастыру және арнайы есепке алуды жүргізу жөніндегі функцияларды, сондай-ақ Қазақстан Республикасының заңнамасына сәйкес өзге де функцияларды жүзеге асыратын Қазақстан Республикасы Бас прокуратурасының Құқықтық статистика және арнайы есепке алу жөніндегі комитетінің (бұдан әрі – Комитет) аумақтық органы болып табылады.";</w:t>
      </w:r>
    </w:p>
    <w:bookmarkEnd w:id="2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326" w:id="258"/>
    <w:p>
      <w:pPr>
        <w:spacing w:after="0"/>
        <w:ind w:left="0"/>
        <w:jc w:val="both"/>
      </w:pPr>
      <w:r>
        <w:rPr>
          <w:rFonts w:ascii="Times New Roman"/>
          <w:b w:val="false"/>
          <w:i w:val="false"/>
          <w:color w:val="000000"/>
          <w:sz w:val="28"/>
        </w:rPr>
        <w:t>
      "13. Міндеттері:</w:t>
      </w:r>
    </w:p>
    <w:bookmarkEnd w:id="258"/>
    <w:bookmarkStart w:name="z327" w:id="259"/>
    <w:p>
      <w:pPr>
        <w:spacing w:after="0"/>
        <w:ind w:left="0"/>
        <w:jc w:val="both"/>
      </w:pPr>
      <w:r>
        <w:rPr>
          <w:rFonts w:ascii="Times New Roman"/>
          <w:b w:val="false"/>
          <w:i w:val="false"/>
          <w:color w:val="000000"/>
          <w:sz w:val="28"/>
        </w:rPr>
        <w:t>
      1) қоғамның, мемлекеттің және халықаралық қоғамдастықтың ресми құқықтық статистикалық ақпаратқа қажеттілігін қанағаттандыру;</w:t>
      </w:r>
    </w:p>
    <w:bookmarkEnd w:id="259"/>
    <w:bookmarkStart w:name="z328" w:id="260"/>
    <w:p>
      <w:pPr>
        <w:spacing w:after="0"/>
        <w:ind w:left="0"/>
        <w:jc w:val="both"/>
      </w:pPr>
      <w:r>
        <w:rPr>
          <w:rFonts w:ascii="Times New Roman"/>
          <w:b w:val="false"/>
          <w:i w:val="false"/>
          <w:color w:val="000000"/>
          <w:sz w:val="28"/>
        </w:rPr>
        <w:t>
      2) мемлекеттік құқықтық цифрлық статистикалық жүйені жетілдіру және дамыту.</w:t>
      </w:r>
    </w:p>
    <w:bookmarkEnd w:id="260"/>
    <w:bookmarkStart w:name="z329" w:id="261"/>
    <w:p>
      <w:pPr>
        <w:spacing w:after="0"/>
        <w:ind w:left="0"/>
        <w:jc w:val="both"/>
      </w:pPr>
      <w:r>
        <w:rPr>
          <w:rFonts w:ascii="Times New Roman"/>
          <w:b w:val="false"/>
          <w:i w:val="false"/>
          <w:color w:val="000000"/>
          <w:sz w:val="28"/>
        </w:rPr>
        <w:t>
      3) Қазақстан Республикасының заңдарында және Қазақстан Республикасы Президентінің актілерінде айқындалатын өзге де міндеттер.";</w:t>
      </w:r>
    </w:p>
    <w:bookmarkEnd w:id="2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2) тармақшасының жетінші абзацы мынадай редакцияда жазылсын:</w:t>
      </w:r>
    </w:p>
    <w:bookmarkStart w:name="z331" w:id="262"/>
    <w:p>
      <w:pPr>
        <w:spacing w:after="0"/>
        <w:ind w:left="0"/>
        <w:jc w:val="both"/>
      </w:pPr>
      <w:r>
        <w:rPr>
          <w:rFonts w:ascii="Times New Roman"/>
          <w:b w:val="false"/>
          <w:i w:val="false"/>
          <w:color w:val="000000"/>
          <w:sz w:val="28"/>
        </w:rPr>
        <w:t>
      "цифрлық жүйелерді құқыққа сыйымсыз қол сұғудан, құқықтық статистика және арнайы есепке алу объектiлерi туралы деректердi бүлiнуден немесе жойылудан қорғауды қамтамасыз ету;";</w:t>
      </w:r>
    </w:p>
    <w:bookmarkEnd w:id="262"/>
    <w:bookmarkStart w:name="z332" w:id="263"/>
    <w:p>
      <w:pPr>
        <w:spacing w:after="0"/>
        <w:ind w:left="0"/>
        <w:jc w:val="both"/>
      </w:pPr>
      <w:r>
        <w:rPr>
          <w:rFonts w:ascii="Times New Roman"/>
          <w:b w:val="false"/>
          <w:i w:val="false"/>
          <w:color w:val="000000"/>
          <w:sz w:val="28"/>
        </w:rPr>
        <w:t>
      14-тармақтың 2) тармақшасының тоғызыншы абзацы мынадай редакцияда жазылсын:</w:t>
      </w:r>
    </w:p>
    <w:bookmarkEnd w:id="263"/>
    <w:bookmarkStart w:name="z333" w:id="264"/>
    <w:p>
      <w:pPr>
        <w:spacing w:after="0"/>
        <w:ind w:left="0"/>
        <w:jc w:val="both"/>
      </w:pPr>
      <w:r>
        <w:rPr>
          <w:rFonts w:ascii="Times New Roman"/>
          <w:b w:val="false"/>
          <w:i w:val="false"/>
          <w:color w:val="000000"/>
          <w:sz w:val="28"/>
        </w:rPr>
        <w:t>
      "жергілікті жерлерде мемлекеттік құқықтық статистиканы қалыптастыру және арнайы есепке алуды жүргізу бойынша цифрлық жүйелерге келіп түсетін (енгізілетін) мәліметтердің уақтылығы мен дұрыстығын қамтамасыз ету;";</w:t>
      </w:r>
    </w:p>
    <w:bookmarkEnd w:id="2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15), 16), 17) тармақшалары мынадай редакцияда жазылсын:</w:t>
      </w:r>
    </w:p>
    <w:bookmarkStart w:name="z335" w:id="265"/>
    <w:p>
      <w:pPr>
        <w:spacing w:after="0"/>
        <w:ind w:left="0"/>
        <w:jc w:val="both"/>
      </w:pPr>
      <w:r>
        <w:rPr>
          <w:rFonts w:ascii="Times New Roman"/>
          <w:b w:val="false"/>
          <w:i w:val="false"/>
          <w:color w:val="000000"/>
          <w:sz w:val="28"/>
        </w:rPr>
        <w:t>
      "15) мемлекеттік құқықтық статистиканы қалыптастыру және арнайы есепке алуды жүргізу жөніндегі цифрлық жүйелер, құқық қорғау органдарының, арнаулы мемлекеттік және өзге де органдардың ақпарат алмасу жүйесі операторының:</w:t>
      </w:r>
    </w:p>
    <w:bookmarkEnd w:id="265"/>
    <w:bookmarkStart w:name="z336" w:id="266"/>
    <w:p>
      <w:pPr>
        <w:spacing w:after="0"/>
        <w:ind w:left="0"/>
        <w:jc w:val="both"/>
      </w:pPr>
      <w:r>
        <w:rPr>
          <w:rFonts w:ascii="Times New Roman"/>
          <w:b w:val="false"/>
          <w:i w:val="false"/>
          <w:color w:val="000000"/>
          <w:sz w:val="28"/>
        </w:rPr>
        <w:t>
      цифрландыру және киберқауіпсіздікті қамтамасыз ету саласындағы бірыңғай талаптардың сақталуын қамтамасыз ету;</w:t>
      </w:r>
    </w:p>
    <w:bookmarkEnd w:id="266"/>
    <w:bookmarkStart w:name="z337" w:id="267"/>
    <w:p>
      <w:pPr>
        <w:spacing w:after="0"/>
        <w:ind w:left="0"/>
        <w:jc w:val="both"/>
      </w:pPr>
      <w:r>
        <w:rPr>
          <w:rFonts w:ascii="Times New Roman"/>
          <w:b w:val="false"/>
          <w:i w:val="false"/>
          <w:color w:val="000000"/>
          <w:sz w:val="28"/>
        </w:rPr>
        <w:t>
      пайдалануды, қолдап отыруды, дамытуды, мониторингті жүзеге асыру;</w:t>
      </w:r>
    </w:p>
    <w:bookmarkEnd w:id="267"/>
    <w:bookmarkStart w:name="z338" w:id="268"/>
    <w:p>
      <w:pPr>
        <w:spacing w:after="0"/>
        <w:ind w:left="0"/>
        <w:jc w:val="both"/>
      </w:pPr>
      <w:r>
        <w:rPr>
          <w:rFonts w:ascii="Times New Roman"/>
          <w:b w:val="false"/>
          <w:i w:val="false"/>
          <w:color w:val="000000"/>
          <w:sz w:val="28"/>
        </w:rPr>
        <w:t>
      іркіліссіз және тиісінше жұмыс істеуді, сондай-ақ қорғауды қамтамасыз ету;</w:t>
      </w:r>
    </w:p>
    <w:bookmarkEnd w:id="268"/>
    <w:bookmarkStart w:name="z339" w:id="269"/>
    <w:p>
      <w:pPr>
        <w:spacing w:after="0"/>
        <w:ind w:left="0"/>
        <w:jc w:val="both"/>
      </w:pPr>
      <w:r>
        <w:rPr>
          <w:rFonts w:ascii="Times New Roman"/>
          <w:b w:val="false"/>
          <w:i w:val="false"/>
          <w:color w:val="000000"/>
          <w:sz w:val="28"/>
        </w:rPr>
        <w:t>
      электрондық ақпараттық ресурстарды сақтау қауіпсіздігін қамтамасыз ету;</w:t>
      </w:r>
    </w:p>
    <w:bookmarkEnd w:id="269"/>
    <w:bookmarkStart w:name="z340" w:id="270"/>
    <w:p>
      <w:pPr>
        <w:spacing w:after="0"/>
        <w:ind w:left="0"/>
        <w:jc w:val="both"/>
      </w:pPr>
      <w:r>
        <w:rPr>
          <w:rFonts w:ascii="Times New Roman"/>
          <w:b w:val="false"/>
          <w:i w:val="false"/>
          <w:color w:val="000000"/>
          <w:sz w:val="28"/>
        </w:rPr>
        <w:t>
      анықталған кемшіліктерге жедел ден қоюды және оларды жою бойынша шаралар қабылдауды қамтамасыз ету жөніндегі функцияларын жүзеге асыру;</w:t>
      </w:r>
    </w:p>
    <w:bookmarkEnd w:id="270"/>
    <w:bookmarkStart w:name="z341" w:id="271"/>
    <w:p>
      <w:pPr>
        <w:spacing w:after="0"/>
        <w:ind w:left="0"/>
        <w:jc w:val="both"/>
      </w:pPr>
      <w:r>
        <w:rPr>
          <w:rFonts w:ascii="Times New Roman"/>
          <w:b w:val="false"/>
          <w:i w:val="false"/>
          <w:color w:val="000000"/>
          <w:sz w:val="28"/>
        </w:rPr>
        <w:t>
      16) мемлекеттік құқықтық статистиканы қалыптастыру және арнайы есепке алуды жүргізу жөніндегі цифрлық жүйелердің, құқық қорғау органдарының, арнаулы мемлекеттік және өзге де органдардың ақпарат алмасу жүйесінің жұмыс істеуіне, оған әкімшілік етуге, пайдалануға жауапты лауазымды адамдарды айқындау;</w:t>
      </w:r>
    </w:p>
    <w:bookmarkEnd w:id="271"/>
    <w:bookmarkStart w:name="z342" w:id="272"/>
    <w:p>
      <w:pPr>
        <w:spacing w:after="0"/>
        <w:ind w:left="0"/>
        <w:jc w:val="both"/>
      </w:pPr>
      <w:r>
        <w:rPr>
          <w:rFonts w:ascii="Times New Roman"/>
          <w:b w:val="false"/>
          <w:i w:val="false"/>
          <w:color w:val="000000"/>
          <w:sz w:val="28"/>
        </w:rPr>
        <w:t>
      17) мемлекеттік құқықтық цифрлық статистикалық жүйенің географиялық ақпараттық карталарының жұмыс істеуін қамтамасыз ету;";</w:t>
      </w:r>
    </w:p>
    <w:bookmarkEnd w:id="272"/>
    <w:bookmarkStart w:name="z343" w:id="27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Бас прокуратурасының Құқықтық статистика және арнайы есепке алу комитетінің Түркістан облысы бойынша департаменті туралы </w:t>
      </w:r>
      <w:r>
        <w:rPr>
          <w:rFonts w:ascii="Times New Roman"/>
          <w:b w:val="false"/>
          <w:i w:val="false"/>
          <w:color w:val="000000"/>
          <w:sz w:val="28"/>
        </w:rPr>
        <w:t>ережеге</w:t>
      </w:r>
      <w:r>
        <w:rPr>
          <w:rFonts w:ascii="Times New Roman"/>
          <w:b w:val="false"/>
          <w:i w:val="false"/>
          <w:color w:val="000000"/>
          <w:sz w:val="28"/>
        </w:rPr>
        <w:t>:</w:t>
      </w:r>
    </w:p>
    <w:bookmarkEnd w:id="2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45" w:id="274"/>
    <w:p>
      <w:pPr>
        <w:spacing w:after="0"/>
        <w:ind w:left="0"/>
        <w:jc w:val="both"/>
      </w:pPr>
      <w:r>
        <w:rPr>
          <w:rFonts w:ascii="Times New Roman"/>
          <w:b w:val="false"/>
          <w:i w:val="false"/>
          <w:color w:val="000000"/>
          <w:sz w:val="28"/>
        </w:rPr>
        <w:t>
      "1. Қазақстан Республикасы Бас прокуратурасының Құқықтық статистика және арнайы есепке алу жөніндегі комитетінің Түркістан облысы бойынша департаменті (бұдан әрі – Департамент) берілген өкілеттіктер шегінде Түркістан облысының аумағында мемлекеттік құқықтық статистиканы қалыптастыру және арнайы есепке алуды жүргізу жөніндегі функцияларды, сондай-ақ Қазақстан Республикасының заңнамасына сәйкес өзге де функцияларды жүзеге асыратын Қазақстан Республикасы Бас прокуратурасының Құқықтық статистика және арнайы есепке алу жөніндегі комитетінің (бұдан әрі – Комитет) аумақтық органы болып табылады.";</w:t>
      </w:r>
    </w:p>
    <w:bookmarkEnd w:id="2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347" w:id="275"/>
    <w:p>
      <w:pPr>
        <w:spacing w:after="0"/>
        <w:ind w:left="0"/>
        <w:jc w:val="both"/>
      </w:pPr>
      <w:r>
        <w:rPr>
          <w:rFonts w:ascii="Times New Roman"/>
          <w:b w:val="false"/>
          <w:i w:val="false"/>
          <w:color w:val="000000"/>
          <w:sz w:val="28"/>
        </w:rPr>
        <w:t>
      "13. Міндеттері:</w:t>
      </w:r>
    </w:p>
    <w:bookmarkEnd w:id="275"/>
    <w:bookmarkStart w:name="z348" w:id="276"/>
    <w:p>
      <w:pPr>
        <w:spacing w:after="0"/>
        <w:ind w:left="0"/>
        <w:jc w:val="both"/>
      </w:pPr>
      <w:r>
        <w:rPr>
          <w:rFonts w:ascii="Times New Roman"/>
          <w:b w:val="false"/>
          <w:i w:val="false"/>
          <w:color w:val="000000"/>
          <w:sz w:val="28"/>
        </w:rPr>
        <w:t>
      1) қоғамның, мемлекеттің және халықаралық қоғамдастықтың ресми құқықтық статистикалық ақпаратқа қажеттілігін қанағаттандыру;</w:t>
      </w:r>
    </w:p>
    <w:bookmarkEnd w:id="276"/>
    <w:bookmarkStart w:name="z349" w:id="277"/>
    <w:p>
      <w:pPr>
        <w:spacing w:after="0"/>
        <w:ind w:left="0"/>
        <w:jc w:val="both"/>
      </w:pPr>
      <w:r>
        <w:rPr>
          <w:rFonts w:ascii="Times New Roman"/>
          <w:b w:val="false"/>
          <w:i w:val="false"/>
          <w:color w:val="000000"/>
          <w:sz w:val="28"/>
        </w:rPr>
        <w:t>
      2) мемлекеттік құқықтық цифрлық статистикалық жүйені жетілдіру және дамыту.</w:t>
      </w:r>
    </w:p>
    <w:bookmarkEnd w:id="277"/>
    <w:bookmarkStart w:name="z350" w:id="278"/>
    <w:p>
      <w:pPr>
        <w:spacing w:after="0"/>
        <w:ind w:left="0"/>
        <w:jc w:val="both"/>
      </w:pPr>
      <w:r>
        <w:rPr>
          <w:rFonts w:ascii="Times New Roman"/>
          <w:b w:val="false"/>
          <w:i w:val="false"/>
          <w:color w:val="000000"/>
          <w:sz w:val="28"/>
        </w:rPr>
        <w:t>
      3) Қазақстан Республикасының заңдарында және Қазақстан Республикасы Президентінің актілерінде айқындалатын өзге де міндеттер.";</w:t>
      </w:r>
    </w:p>
    <w:bookmarkEnd w:id="2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2) тармақшасының жетінші абзацы мынадай редакцияда жазылсын:</w:t>
      </w:r>
    </w:p>
    <w:bookmarkStart w:name="z352" w:id="279"/>
    <w:p>
      <w:pPr>
        <w:spacing w:after="0"/>
        <w:ind w:left="0"/>
        <w:jc w:val="both"/>
      </w:pPr>
      <w:r>
        <w:rPr>
          <w:rFonts w:ascii="Times New Roman"/>
          <w:b w:val="false"/>
          <w:i w:val="false"/>
          <w:color w:val="000000"/>
          <w:sz w:val="28"/>
        </w:rPr>
        <w:t>
      "цифрлық жүйелерді құқыққа сыйымсыз қол сұғудан, құқықтық статистика және арнайы есепке алу объектiлерi туралы деректердi бүлiнуден немесе жойылудан қорғауды қамтамасыз ету;";</w:t>
      </w:r>
    </w:p>
    <w:bookmarkEnd w:id="279"/>
    <w:bookmarkStart w:name="z353" w:id="280"/>
    <w:p>
      <w:pPr>
        <w:spacing w:after="0"/>
        <w:ind w:left="0"/>
        <w:jc w:val="both"/>
      </w:pPr>
      <w:r>
        <w:rPr>
          <w:rFonts w:ascii="Times New Roman"/>
          <w:b w:val="false"/>
          <w:i w:val="false"/>
          <w:color w:val="000000"/>
          <w:sz w:val="28"/>
        </w:rPr>
        <w:t>
      14-тармақтың 2) тармақшасының тоғызыншы абзацы мынадай редакцияда жазылсын:</w:t>
      </w:r>
    </w:p>
    <w:bookmarkEnd w:id="280"/>
    <w:bookmarkStart w:name="z354" w:id="281"/>
    <w:p>
      <w:pPr>
        <w:spacing w:after="0"/>
        <w:ind w:left="0"/>
        <w:jc w:val="both"/>
      </w:pPr>
      <w:r>
        <w:rPr>
          <w:rFonts w:ascii="Times New Roman"/>
          <w:b w:val="false"/>
          <w:i w:val="false"/>
          <w:color w:val="000000"/>
          <w:sz w:val="28"/>
        </w:rPr>
        <w:t>
      "жергілікті жерлерде мемлекеттік құқықтық статистиканы қалыптастыру және арнайы есепке алуды жүргізу бойынша цифрлық жүйелерге келіп түсетін (енгізілетін) мәліметтердің уақтылығы мен дұрыстығын қамтамасыз ету;";</w:t>
      </w:r>
    </w:p>
    <w:bookmarkEnd w:id="2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15), 16), 17) тармақшалары мынадай редакцияда жазылсын:</w:t>
      </w:r>
    </w:p>
    <w:bookmarkStart w:name="z356" w:id="282"/>
    <w:p>
      <w:pPr>
        <w:spacing w:after="0"/>
        <w:ind w:left="0"/>
        <w:jc w:val="both"/>
      </w:pPr>
      <w:r>
        <w:rPr>
          <w:rFonts w:ascii="Times New Roman"/>
          <w:b w:val="false"/>
          <w:i w:val="false"/>
          <w:color w:val="000000"/>
          <w:sz w:val="28"/>
        </w:rPr>
        <w:t>
      "15) мемлекеттік құқықтық статистиканы қалыптастыру және арнайы есепке алуды жүргізу жөніндегі цифрлық жүйелер, құқық қорғау органдарының, арнаулы мемлекеттік және өзге де органдардың ақпарат алмасу жүйесі операторының:</w:t>
      </w:r>
    </w:p>
    <w:bookmarkEnd w:id="282"/>
    <w:bookmarkStart w:name="z357" w:id="283"/>
    <w:p>
      <w:pPr>
        <w:spacing w:after="0"/>
        <w:ind w:left="0"/>
        <w:jc w:val="both"/>
      </w:pPr>
      <w:r>
        <w:rPr>
          <w:rFonts w:ascii="Times New Roman"/>
          <w:b w:val="false"/>
          <w:i w:val="false"/>
          <w:color w:val="000000"/>
          <w:sz w:val="28"/>
        </w:rPr>
        <w:t>
      цифрландыру және киберқауіпсіздікті қамтамасыз ету саласындағы бірыңғай талаптардың сақталуын қамтамасыз ету;</w:t>
      </w:r>
    </w:p>
    <w:bookmarkEnd w:id="283"/>
    <w:bookmarkStart w:name="z358" w:id="284"/>
    <w:p>
      <w:pPr>
        <w:spacing w:after="0"/>
        <w:ind w:left="0"/>
        <w:jc w:val="both"/>
      </w:pPr>
      <w:r>
        <w:rPr>
          <w:rFonts w:ascii="Times New Roman"/>
          <w:b w:val="false"/>
          <w:i w:val="false"/>
          <w:color w:val="000000"/>
          <w:sz w:val="28"/>
        </w:rPr>
        <w:t>
      пайдалануды, қолдап отыруды, дамытуды, мониторингті жүзеге асыру;</w:t>
      </w:r>
    </w:p>
    <w:bookmarkEnd w:id="284"/>
    <w:bookmarkStart w:name="z359" w:id="285"/>
    <w:p>
      <w:pPr>
        <w:spacing w:after="0"/>
        <w:ind w:left="0"/>
        <w:jc w:val="both"/>
      </w:pPr>
      <w:r>
        <w:rPr>
          <w:rFonts w:ascii="Times New Roman"/>
          <w:b w:val="false"/>
          <w:i w:val="false"/>
          <w:color w:val="000000"/>
          <w:sz w:val="28"/>
        </w:rPr>
        <w:t>
      іркіліссіз және тиісінше жұмыс істеуді, сондай-ақ қорғауды қамтамасыз ету;</w:t>
      </w:r>
    </w:p>
    <w:bookmarkEnd w:id="285"/>
    <w:bookmarkStart w:name="z360" w:id="286"/>
    <w:p>
      <w:pPr>
        <w:spacing w:after="0"/>
        <w:ind w:left="0"/>
        <w:jc w:val="both"/>
      </w:pPr>
      <w:r>
        <w:rPr>
          <w:rFonts w:ascii="Times New Roman"/>
          <w:b w:val="false"/>
          <w:i w:val="false"/>
          <w:color w:val="000000"/>
          <w:sz w:val="28"/>
        </w:rPr>
        <w:t>
      электрондық ақпараттық ресурстарды сақтау қауіпсіздігін қамтамасыз ету;</w:t>
      </w:r>
    </w:p>
    <w:bookmarkEnd w:id="286"/>
    <w:bookmarkStart w:name="z361" w:id="287"/>
    <w:p>
      <w:pPr>
        <w:spacing w:after="0"/>
        <w:ind w:left="0"/>
        <w:jc w:val="both"/>
      </w:pPr>
      <w:r>
        <w:rPr>
          <w:rFonts w:ascii="Times New Roman"/>
          <w:b w:val="false"/>
          <w:i w:val="false"/>
          <w:color w:val="000000"/>
          <w:sz w:val="28"/>
        </w:rPr>
        <w:t>
      анықталған кемшіліктерге жедел ден қоюды және оларды жою бойынша шаралар қабылдауды қамтамасыз ету жөніндегі функцияларын жүзеге асыру;</w:t>
      </w:r>
    </w:p>
    <w:bookmarkEnd w:id="287"/>
    <w:bookmarkStart w:name="z362" w:id="288"/>
    <w:p>
      <w:pPr>
        <w:spacing w:after="0"/>
        <w:ind w:left="0"/>
        <w:jc w:val="both"/>
      </w:pPr>
      <w:r>
        <w:rPr>
          <w:rFonts w:ascii="Times New Roman"/>
          <w:b w:val="false"/>
          <w:i w:val="false"/>
          <w:color w:val="000000"/>
          <w:sz w:val="28"/>
        </w:rPr>
        <w:t>
      16) мемлекеттік құқықтық статистиканы қалыптастыру және арнайы есепке алуды жүргізу жөніндегі цифрлық жүйелердің, құқық қорғау органдарының, арнаулы мемлекеттік және өзге де органдардың ақпарат алмасу жүйесінің жұмыс істеуіне, оған әкімшілік етуге, пайдалануға жауапты лауазымды адамдарды айқындау;</w:t>
      </w:r>
    </w:p>
    <w:bookmarkEnd w:id="288"/>
    <w:bookmarkStart w:name="z363" w:id="289"/>
    <w:p>
      <w:pPr>
        <w:spacing w:after="0"/>
        <w:ind w:left="0"/>
        <w:jc w:val="both"/>
      </w:pPr>
      <w:r>
        <w:rPr>
          <w:rFonts w:ascii="Times New Roman"/>
          <w:b w:val="false"/>
          <w:i w:val="false"/>
          <w:color w:val="000000"/>
          <w:sz w:val="28"/>
        </w:rPr>
        <w:t>
      17) мемлекеттік құқықтық цифрлық статистикалық жүйенің географиялық ақпараттық карталарының жұмыс істеуін қамтамасыз ету;";</w:t>
      </w:r>
    </w:p>
    <w:bookmarkEnd w:id="289"/>
    <w:bookmarkStart w:name="z364" w:id="29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Бас прокуратурасының Құқықтық статистика және арнайы есепке алу комитетінің Ұлытау облысы бойынша департаменті туралы </w:t>
      </w:r>
      <w:r>
        <w:rPr>
          <w:rFonts w:ascii="Times New Roman"/>
          <w:b w:val="false"/>
          <w:i w:val="false"/>
          <w:color w:val="000000"/>
          <w:sz w:val="28"/>
        </w:rPr>
        <w:t>ережеге</w:t>
      </w:r>
      <w:r>
        <w:rPr>
          <w:rFonts w:ascii="Times New Roman"/>
          <w:b w:val="false"/>
          <w:i w:val="false"/>
          <w:color w:val="000000"/>
          <w:sz w:val="28"/>
        </w:rPr>
        <w:t>:</w:t>
      </w:r>
    </w:p>
    <w:bookmarkEnd w:id="2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66" w:id="291"/>
    <w:p>
      <w:pPr>
        <w:spacing w:after="0"/>
        <w:ind w:left="0"/>
        <w:jc w:val="both"/>
      </w:pPr>
      <w:r>
        <w:rPr>
          <w:rFonts w:ascii="Times New Roman"/>
          <w:b w:val="false"/>
          <w:i w:val="false"/>
          <w:color w:val="000000"/>
          <w:sz w:val="28"/>
        </w:rPr>
        <w:t>
      "1. Қазақстан Республикасы Бас прокуратурасының Құқықтық статистика және арнайы есепке алу жөніндегі комитетінің Ұлытау облысы бойынша департаменті (бұдан әрі – Департамент) берілген өкілеттіктер шегінде Ұлытау облысының аумағында мемлекеттік құқықтық статистиканы қалыптастыру және арнайы есепке алуды жүргізу жөніндегі функцияларды, сондай-ақ Қазақстан Республикасының заңнамасына сәйкес өзге де функцияларды жүзеге асыратын Қазақстан Республикасы Бас прокуратурасының Құқықтық статистика және арнайы есепке алу жөніндегі комитетінің (бұдан әрі – Комитет) аумақтық органы болып табылады.";</w:t>
      </w:r>
    </w:p>
    <w:bookmarkEnd w:id="2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368" w:id="292"/>
    <w:p>
      <w:pPr>
        <w:spacing w:after="0"/>
        <w:ind w:left="0"/>
        <w:jc w:val="both"/>
      </w:pPr>
      <w:r>
        <w:rPr>
          <w:rFonts w:ascii="Times New Roman"/>
          <w:b w:val="false"/>
          <w:i w:val="false"/>
          <w:color w:val="000000"/>
          <w:sz w:val="28"/>
        </w:rPr>
        <w:t>
      "13. Міндеттері:</w:t>
      </w:r>
    </w:p>
    <w:bookmarkEnd w:id="292"/>
    <w:bookmarkStart w:name="z369" w:id="293"/>
    <w:p>
      <w:pPr>
        <w:spacing w:after="0"/>
        <w:ind w:left="0"/>
        <w:jc w:val="both"/>
      </w:pPr>
      <w:r>
        <w:rPr>
          <w:rFonts w:ascii="Times New Roman"/>
          <w:b w:val="false"/>
          <w:i w:val="false"/>
          <w:color w:val="000000"/>
          <w:sz w:val="28"/>
        </w:rPr>
        <w:t>
      1) қоғамның, мемлекеттің және халықаралық қоғамдастықтың ресми құқықтық статистикалық ақпаратқа қажеттілігін қанағаттандыру;</w:t>
      </w:r>
    </w:p>
    <w:bookmarkEnd w:id="293"/>
    <w:bookmarkStart w:name="z370" w:id="294"/>
    <w:p>
      <w:pPr>
        <w:spacing w:after="0"/>
        <w:ind w:left="0"/>
        <w:jc w:val="both"/>
      </w:pPr>
      <w:r>
        <w:rPr>
          <w:rFonts w:ascii="Times New Roman"/>
          <w:b w:val="false"/>
          <w:i w:val="false"/>
          <w:color w:val="000000"/>
          <w:sz w:val="28"/>
        </w:rPr>
        <w:t>
      2) мемлекеттік құқықтық цифрлық статистикалық жүйені жетілдіру және дамыту.</w:t>
      </w:r>
    </w:p>
    <w:bookmarkEnd w:id="294"/>
    <w:bookmarkStart w:name="z371" w:id="295"/>
    <w:p>
      <w:pPr>
        <w:spacing w:after="0"/>
        <w:ind w:left="0"/>
        <w:jc w:val="both"/>
      </w:pPr>
      <w:r>
        <w:rPr>
          <w:rFonts w:ascii="Times New Roman"/>
          <w:b w:val="false"/>
          <w:i w:val="false"/>
          <w:color w:val="000000"/>
          <w:sz w:val="28"/>
        </w:rPr>
        <w:t>
      3) Қазақстан Республикасының заңдарында және Қазақстан Республикасы Президентінің актілерінде айқындалатын өзге де міндеттер.";</w:t>
      </w:r>
    </w:p>
    <w:bookmarkEnd w:id="2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2) тармақшасының жетінші абзацы мынадай редакцияда жазылсын:</w:t>
      </w:r>
    </w:p>
    <w:bookmarkStart w:name="z373" w:id="296"/>
    <w:p>
      <w:pPr>
        <w:spacing w:after="0"/>
        <w:ind w:left="0"/>
        <w:jc w:val="both"/>
      </w:pPr>
      <w:r>
        <w:rPr>
          <w:rFonts w:ascii="Times New Roman"/>
          <w:b w:val="false"/>
          <w:i w:val="false"/>
          <w:color w:val="000000"/>
          <w:sz w:val="28"/>
        </w:rPr>
        <w:t>
      "цифрлық жүйелерді құқыққа сыйымсыз қол сұғудан, құқықтық статистика және арнайы есепке алу объектiлерi туралы деректердi бүлiнуден немесе жойылудан қорғауды қамтамасыз ету;";</w:t>
      </w:r>
    </w:p>
    <w:bookmarkEnd w:id="296"/>
    <w:bookmarkStart w:name="z374" w:id="297"/>
    <w:p>
      <w:pPr>
        <w:spacing w:after="0"/>
        <w:ind w:left="0"/>
        <w:jc w:val="both"/>
      </w:pPr>
      <w:r>
        <w:rPr>
          <w:rFonts w:ascii="Times New Roman"/>
          <w:b w:val="false"/>
          <w:i w:val="false"/>
          <w:color w:val="000000"/>
          <w:sz w:val="28"/>
        </w:rPr>
        <w:t>
      14-тармақтың 2) тармақшасының тоғызыншы абзацы мынадай редакцияда жазылсын:</w:t>
      </w:r>
    </w:p>
    <w:bookmarkEnd w:id="297"/>
    <w:bookmarkStart w:name="z375" w:id="298"/>
    <w:p>
      <w:pPr>
        <w:spacing w:after="0"/>
        <w:ind w:left="0"/>
        <w:jc w:val="both"/>
      </w:pPr>
      <w:r>
        <w:rPr>
          <w:rFonts w:ascii="Times New Roman"/>
          <w:b w:val="false"/>
          <w:i w:val="false"/>
          <w:color w:val="000000"/>
          <w:sz w:val="28"/>
        </w:rPr>
        <w:t>
      "жергілікті жерлерде мемлекеттік құқықтық статистиканы қалыптастыру және арнайы есепке алуды жүргізу бойынша цифрлық жүйелерге келіп түсетін (енгізілетін) мәліметтердің уақтылығы мен дұрыстығын қамтамасыз ету;";</w:t>
      </w:r>
    </w:p>
    <w:bookmarkEnd w:id="2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15), 16), 17) тармақшалары мынадай редакцияда жазылсын:</w:t>
      </w:r>
    </w:p>
    <w:bookmarkStart w:name="z377" w:id="299"/>
    <w:p>
      <w:pPr>
        <w:spacing w:after="0"/>
        <w:ind w:left="0"/>
        <w:jc w:val="both"/>
      </w:pPr>
      <w:r>
        <w:rPr>
          <w:rFonts w:ascii="Times New Roman"/>
          <w:b w:val="false"/>
          <w:i w:val="false"/>
          <w:color w:val="000000"/>
          <w:sz w:val="28"/>
        </w:rPr>
        <w:t>
      "15) мемлекеттік құқықтық статистиканы қалыптастыру және арнайы есепке алуды жүргізу жөніндегі цифрлық жүйелер, құқық қорғау органдарының, арнаулы мемлекеттік және өзге де органдардың ақпарат алмасу жүйесі операторының:</w:t>
      </w:r>
    </w:p>
    <w:bookmarkEnd w:id="299"/>
    <w:bookmarkStart w:name="z378" w:id="300"/>
    <w:p>
      <w:pPr>
        <w:spacing w:after="0"/>
        <w:ind w:left="0"/>
        <w:jc w:val="both"/>
      </w:pPr>
      <w:r>
        <w:rPr>
          <w:rFonts w:ascii="Times New Roman"/>
          <w:b w:val="false"/>
          <w:i w:val="false"/>
          <w:color w:val="000000"/>
          <w:sz w:val="28"/>
        </w:rPr>
        <w:t>
      цифрландыру және киберқауіпсіздікті қамтамасыз ету саласындағы бірыңғай талаптардың сақталуын қамтамасыз ету;</w:t>
      </w:r>
    </w:p>
    <w:bookmarkEnd w:id="300"/>
    <w:bookmarkStart w:name="z379" w:id="301"/>
    <w:p>
      <w:pPr>
        <w:spacing w:after="0"/>
        <w:ind w:left="0"/>
        <w:jc w:val="both"/>
      </w:pPr>
      <w:r>
        <w:rPr>
          <w:rFonts w:ascii="Times New Roman"/>
          <w:b w:val="false"/>
          <w:i w:val="false"/>
          <w:color w:val="000000"/>
          <w:sz w:val="28"/>
        </w:rPr>
        <w:t>
      пайдалануды, қолдап отыруды, дамытуды, мониторингті жүзеге асыру;</w:t>
      </w:r>
    </w:p>
    <w:bookmarkEnd w:id="301"/>
    <w:bookmarkStart w:name="z380" w:id="302"/>
    <w:p>
      <w:pPr>
        <w:spacing w:after="0"/>
        <w:ind w:left="0"/>
        <w:jc w:val="both"/>
      </w:pPr>
      <w:r>
        <w:rPr>
          <w:rFonts w:ascii="Times New Roman"/>
          <w:b w:val="false"/>
          <w:i w:val="false"/>
          <w:color w:val="000000"/>
          <w:sz w:val="28"/>
        </w:rPr>
        <w:t>
      іркіліссіз және тиісінше жұмыс істеуді, сондай-ақ қорғауды қамтамасыз ету;</w:t>
      </w:r>
    </w:p>
    <w:bookmarkEnd w:id="302"/>
    <w:bookmarkStart w:name="z381" w:id="303"/>
    <w:p>
      <w:pPr>
        <w:spacing w:after="0"/>
        <w:ind w:left="0"/>
        <w:jc w:val="both"/>
      </w:pPr>
      <w:r>
        <w:rPr>
          <w:rFonts w:ascii="Times New Roman"/>
          <w:b w:val="false"/>
          <w:i w:val="false"/>
          <w:color w:val="000000"/>
          <w:sz w:val="28"/>
        </w:rPr>
        <w:t>
      электрондық ақпараттық ресурстарды сақтау қауіпсіздігін қамтамасыз ету;</w:t>
      </w:r>
    </w:p>
    <w:bookmarkEnd w:id="303"/>
    <w:bookmarkStart w:name="z382" w:id="304"/>
    <w:p>
      <w:pPr>
        <w:spacing w:after="0"/>
        <w:ind w:left="0"/>
        <w:jc w:val="both"/>
      </w:pPr>
      <w:r>
        <w:rPr>
          <w:rFonts w:ascii="Times New Roman"/>
          <w:b w:val="false"/>
          <w:i w:val="false"/>
          <w:color w:val="000000"/>
          <w:sz w:val="28"/>
        </w:rPr>
        <w:t>
      анықталған кемшіліктерге жедел ден қоюды және оларды жою бойынша шаралар қабылдауды қамтамасыз ету жөніндегі функцияларын жүзеге асыру;</w:t>
      </w:r>
    </w:p>
    <w:bookmarkEnd w:id="304"/>
    <w:bookmarkStart w:name="z383" w:id="305"/>
    <w:p>
      <w:pPr>
        <w:spacing w:after="0"/>
        <w:ind w:left="0"/>
        <w:jc w:val="both"/>
      </w:pPr>
      <w:r>
        <w:rPr>
          <w:rFonts w:ascii="Times New Roman"/>
          <w:b w:val="false"/>
          <w:i w:val="false"/>
          <w:color w:val="000000"/>
          <w:sz w:val="28"/>
        </w:rPr>
        <w:t>
      16) мемлекеттік құқықтық статистиканы қалыптастыру және арнайы есепке алуды жүргізу жөніндегі цифрлық жүйелердің, құқық қорғау органдарының, арнаулы мемлекеттік және өзге де органдардың ақпарат алмасу жүйесінің жұмыс істеуіне, оған әкімшілік етуге, пайдалануға жауапты лауазымды адамдарды айқындау;</w:t>
      </w:r>
    </w:p>
    <w:bookmarkEnd w:id="305"/>
    <w:bookmarkStart w:name="z384" w:id="306"/>
    <w:p>
      <w:pPr>
        <w:spacing w:after="0"/>
        <w:ind w:left="0"/>
        <w:jc w:val="both"/>
      </w:pPr>
      <w:r>
        <w:rPr>
          <w:rFonts w:ascii="Times New Roman"/>
          <w:b w:val="false"/>
          <w:i w:val="false"/>
          <w:color w:val="000000"/>
          <w:sz w:val="28"/>
        </w:rPr>
        <w:t>
      17) мемлекеттік құқықтық цифрлық статистикалық жүйенің географиялық ақпараттық карталарының жұмыс істеуін қамтамасыз ету;";</w:t>
      </w:r>
    </w:p>
    <w:bookmarkEnd w:id="306"/>
    <w:bookmarkStart w:name="z385" w:id="30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Бас прокуратурасының Құқықтық статистика және арнайы есепке алу комитетінің Шығыс Қазақстан облысы бойынша департаменті туралы </w:t>
      </w:r>
      <w:r>
        <w:rPr>
          <w:rFonts w:ascii="Times New Roman"/>
          <w:b w:val="false"/>
          <w:i w:val="false"/>
          <w:color w:val="000000"/>
          <w:sz w:val="28"/>
        </w:rPr>
        <w:t>ережеге</w:t>
      </w:r>
      <w:r>
        <w:rPr>
          <w:rFonts w:ascii="Times New Roman"/>
          <w:b w:val="false"/>
          <w:i w:val="false"/>
          <w:color w:val="000000"/>
          <w:sz w:val="28"/>
        </w:rPr>
        <w:t>:</w:t>
      </w:r>
    </w:p>
    <w:bookmarkEnd w:id="3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87" w:id="308"/>
    <w:p>
      <w:pPr>
        <w:spacing w:after="0"/>
        <w:ind w:left="0"/>
        <w:jc w:val="both"/>
      </w:pPr>
      <w:r>
        <w:rPr>
          <w:rFonts w:ascii="Times New Roman"/>
          <w:b w:val="false"/>
          <w:i w:val="false"/>
          <w:color w:val="000000"/>
          <w:sz w:val="28"/>
        </w:rPr>
        <w:t>
      "1. Қазақстан Республикасы Бас прокуратурасының Құқықтық статистика және арнайы есепке алу жөніндегі комитетінің Шығыс Қазақстан облысы бойынша департаменті (бұдан әрі – Департамент) берілген өкілеттіктер шегінде Шығыс Қазақстан облысының аумағында мемлекеттік құқықтық статистиканы қалыптастыру және арнайы есепке алуды жүргізу жөніндегі функцияларды, сондай-ақ Қазақстан Республикасының заңнамасына сәйкес өзге де функцияларды жүзеге асыратын Қазақстан Республикасы Бас прокуратурасының Құқықтық статистика және арнайы есепке алу жөніндегі комитетінің (бұдан әрі – Комитет) аумақтық органы болып табылады.";</w:t>
      </w:r>
    </w:p>
    <w:bookmarkEnd w:id="3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389" w:id="309"/>
    <w:p>
      <w:pPr>
        <w:spacing w:after="0"/>
        <w:ind w:left="0"/>
        <w:jc w:val="both"/>
      </w:pPr>
      <w:r>
        <w:rPr>
          <w:rFonts w:ascii="Times New Roman"/>
          <w:b w:val="false"/>
          <w:i w:val="false"/>
          <w:color w:val="000000"/>
          <w:sz w:val="28"/>
        </w:rPr>
        <w:t>
      "13. Міндеттері:</w:t>
      </w:r>
    </w:p>
    <w:bookmarkEnd w:id="309"/>
    <w:bookmarkStart w:name="z390" w:id="310"/>
    <w:p>
      <w:pPr>
        <w:spacing w:after="0"/>
        <w:ind w:left="0"/>
        <w:jc w:val="both"/>
      </w:pPr>
      <w:r>
        <w:rPr>
          <w:rFonts w:ascii="Times New Roman"/>
          <w:b w:val="false"/>
          <w:i w:val="false"/>
          <w:color w:val="000000"/>
          <w:sz w:val="28"/>
        </w:rPr>
        <w:t>
      1) қоғамның, мемлекеттің және халықаралық қоғамдастықтың ресми құқықтық статистикалық ақпаратқа қажеттілігін қанағаттандыру;</w:t>
      </w:r>
    </w:p>
    <w:bookmarkEnd w:id="310"/>
    <w:bookmarkStart w:name="z391" w:id="311"/>
    <w:p>
      <w:pPr>
        <w:spacing w:after="0"/>
        <w:ind w:left="0"/>
        <w:jc w:val="both"/>
      </w:pPr>
      <w:r>
        <w:rPr>
          <w:rFonts w:ascii="Times New Roman"/>
          <w:b w:val="false"/>
          <w:i w:val="false"/>
          <w:color w:val="000000"/>
          <w:sz w:val="28"/>
        </w:rPr>
        <w:t>
      2) мемлекеттік құқықтық цифрлық статистикалық жүйені жетілдіру және дамыту.</w:t>
      </w:r>
    </w:p>
    <w:bookmarkEnd w:id="311"/>
    <w:bookmarkStart w:name="z392" w:id="312"/>
    <w:p>
      <w:pPr>
        <w:spacing w:after="0"/>
        <w:ind w:left="0"/>
        <w:jc w:val="both"/>
      </w:pPr>
      <w:r>
        <w:rPr>
          <w:rFonts w:ascii="Times New Roman"/>
          <w:b w:val="false"/>
          <w:i w:val="false"/>
          <w:color w:val="000000"/>
          <w:sz w:val="28"/>
        </w:rPr>
        <w:t>
      3) Қазақстан Республикасының заңдарында және Қазақстан Республикасы Президентінің актілерінде айқындалатын өзге де міндеттер.";</w:t>
      </w:r>
    </w:p>
    <w:bookmarkEnd w:id="3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2) тармақшасының жетінші абзацы мынадай редакцияда жазылсын:</w:t>
      </w:r>
    </w:p>
    <w:bookmarkStart w:name="z394" w:id="313"/>
    <w:p>
      <w:pPr>
        <w:spacing w:after="0"/>
        <w:ind w:left="0"/>
        <w:jc w:val="both"/>
      </w:pPr>
      <w:r>
        <w:rPr>
          <w:rFonts w:ascii="Times New Roman"/>
          <w:b w:val="false"/>
          <w:i w:val="false"/>
          <w:color w:val="000000"/>
          <w:sz w:val="28"/>
        </w:rPr>
        <w:t>
      "цифрлық жүйелерді құқыққа сыйымсыз қол сұғудан, құқықтық статистика және арнайы есепке алу объектiлерi туралы деректердi бүлiнуден немесе жойылудан қорғауды қамтамасыз ету;";</w:t>
      </w:r>
    </w:p>
    <w:bookmarkEnd w:id="313"/>
    <w:bookmarkStart w:name="z395" w:id="314"/>
    <w:p>
      <w:pPr>
        <w:spacing w:after="0"/>
        <w:ind w:left="0"/>
        <w:jc w:val="both"/>
      </w:pPr>
      <w:r>
        <w:rPr>
          <w:rFonts w:ascii="Times New Roman"/>
          <w:b w:val="false"/>
          <w:i w:val="false"/>
          <w:color w:val="000000"/>
          <w:sz w:val="28"/>
        </w:rPr>
        <w:t>
      14-тармақтың 2) тармақшасының тоғызыншы абзацы мынадай редакцияда жазылсын:</w:t>
      </w:r>
    </w:p>
    <w:bookmarkEnd w:id="314"/>
    <w:bookmarkStart w:name="z396" w:id="315"/>
    <w:p>
      <w:pPr>
        <w:spacing w:after="0"/>
        <w:ind w:left="0"/>
        <w:jc w:val="both"/>
      </w:pPr>
      <w:r>
        <w:rPr>
          <w:rFonts w:ascii="Times New Roman"/>
          <w:b w:val="false"/>
          <w:i w:val="false"/>
          <w:color w:val="000000"/>
          <w:sz w:val="28"/>
        </w:rPr>
        <w:t>
      "жергілікті жерлерде мемлекеттік құқықтық статистиканы қалыптастыру және арнайы есепке алуды жүргізу бойынша цифрлық жүйелерге келіп түсетін (енгізілетін) мәліметтердің уақтылығы мен дұрыстығын қамтамасыз ету;";</w:t>
      </w:r>
    </w:p>
    <w:bookmarkEnd w:id="3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15), 16), 17) тармақшалары мынадай редакцияда жазылсын:</w:t>
      </w:r>
    </w:p>
    <w:bookmarkStart w:name="z398" w:id="316"/>
    <w:p>
      <w:pPr>
        <w:spacing w:after="0"/>
        <w:ind w:left="0"/>
        <w:jc w:val="both"/>
      </w:pPr>
      <w:r>
        <w:rPr>
          <w:rFonts w:ascii="Times New Roman"/>
          <w:b w:val="false"/>
          <w:i w:val="false"/>
          <w:color w:val="000000"/>
          <w:sz w:val="28"/>
        </w:rPr>
        <w:t>
      "15) мемлекеттік құқықтық статистиканы қалыптастыру және арнайы есепке алуды жүргізу жөніндегі цифрлық жүйелер, құқық қорғау органдарының, арнаулы мемлекеттік және өзге де органдардың ақпарат алмасу жүйесі операторының:</w:t>
      </w:r>
    </w:p>
    <w:bookmarkEnd w:id="316"/>
    <w:bookmarkStart w:name="z399" w:id="317"/>
    <w:p>
      <w:pPr>
        <w:spacing w:after="0"/>
        <w:ind w:left="0"/>
        <w:jc w:val="both"/>
      </w:pPr>
      <w:r>
        <w:rPr>
          <w:rFonts w:ascii="Times New Roman"/>
          <w:b w:val="false"/>
          <w:i w:val="false"/>
          <w:color w:val="000000"/>
          <w:sz w:val="28"/>
        </w:rPr>
        <w:t>
      цифрландыру және киберқауіпсіздікті қамтамасыз ету саласындағы бірыңғай талаптардың сақталуын қамтамасыз ету;</w:t>
      </w:r>
    </w:p>
    <w:bookmarkEnd w:id="317"/>
    <w:bookmarkStart w:name="z400" w:id="318"/>
    <w:p>
      <w:pPr>
        <w:spacing w:after="0"/>
        <w:ind w:left="0"/>
        <w:jc w:val="both"/>
      </w:pPr>
      <w:r>
        <w:rPr>
          <w:rFonts w:ascii="Times New Roman"/>
          <w:b w:val="false"/>
          <w:i w:val="false"/>
          <w:color w:val="000000"/>
          <w:sz w:val="28"/>
        </w:rPr>
        <w:t>
      пайдалануды, қолдап отыруды, дамытуды, мониторингті жүзеге асыру;</w:t>
      </w:r>
    </w:p>
    <w:bookmarkEnd w:id="318"/>
    <w:bookmarkStart w:name="z401" w:id="319"/>
    <w:p>
      <w:pPr>
        <w:spacing w:after="0"/>
        <w:ind w:left="0"/>
        <w:jc w:val="both"/>
      </w:pPr>
      <w:r>
        <w:rPr>
          <w:rFonts w:ascii="Times New Roman"/>
          <w:b w:val="false"/>
          <w:i w:val="false"/>
          <w:color w:val="000000"/>
          <w:sz w:val="28"/>
        </w:rPr>
        <w:t>
      іркіліссіз және тиісінше жұмыс істеуді, сондай-ақ қорғауды қамтамасыз ету;</w:t>
      </w:r>
    </w:p>
    <w:bookmarkEnd w:id="319"/>
    <w:bookmarkStart w:name="z402" w:id="320"/>
    <w:p>
      <w:pPr>
        <w:spacing w:after="0"/>
        <w:ind w:left="0"/>
        <w:jc w:val="both"/>
      </w:pPr>
      <w:r>
        <w:rPr>
          <w:rFonts w:ascii="Times New Roman"/>
          <w:b w:val="false"/>
          <w:i w:val="false"/>
          <w:color w:val="000000"/>
          <w:sz w:val="28"/>
        </w:rPr>
        <w:t>
      электрондық ақпараттық ресурстарды сақтау қауіпсіздігін қамтамасыз ету;</w:t>
      </w:r>
    </w:p>
    <w:bookmarkEnd w:id="320"/>
    <w:bookmarkStart w:name="z403" w:id="321"/>
    <w:p>
      <w:pPr>
        <w:spacing w:after="0"/>
        <w:ind w:left="0"/>
        <w:jc w:val="both"/>
      </w:pPr>
      <w:r>
        <w:rPr>
          <w:rFonts w:ascii="Times New Roman"/>
          <w:b w:val="false"/>
          <w:i w:val="false"/>
          <w:color w:val="000000"/>
          <w:sz w:val="28"/>
        </w:rPr>
        <w:t>
      анықталған кемшіліктерге жедел ден қоюды және оларды жою бойынша шаралар қабылдауды қамтамасыз ету жөніндегі функцияларын жүзеге асыру;</w:t>
      </w:r>
    </w:p>
    <w:bookmarkEnd w:id="321"/>
    <w:bookmarkStart w:name="z404" w:id="322"/>
    <w:p>
      <w:pPr>
        <w:spacing w:after="0"/>
        <w:ind w:left="0"/>
        <w:jc w:val="both"/>
      </w:pPr>
      <w:r>
        <w:rPr>
          <w:rFonts w:ascii="Times New Roman"/>
          <w:b w:val="false"/>
          <w:i w:val="false"/>
          <w:color w:val="000000"/>
          <w:sz w:val="28"/>
        </w:rPr>
        <w:t>
      16) мемлекеттік құқықтық статистиканы қалыптастыру және арнайы есепке алуды жүргізу жөніндегі цифрлық жүйелердің, құқық қорғау органдарының, арнаулы мемлекеттік және өзге де органдардың ақпарат алмасу жүйесінің жұмыс істеуіне, оған әкімшілік етуге, пайдалануға жауапты лауазымды адамдарды айқындау;</w:t>
      </w:r>
    </w:p>
    <w:bookmarkEnd w:id="322"/>
    <w:bookmarkStart w:name="z405" w:id="323"/>
    <w:p>
      <w:pPr>
        <w:spacing w:after="0"/>
        <w:ind w:left="0"/>
        <w:jc w:val="both"/>
      </w:pPr>
      <w:r>
        <w:rPr>
          <w:rFonts w:ascii="Times New Roman"/>
          <w:b w:val="false"/>
          <w:i w:val="false"/>
          <w:color w:val="000000"/>
          <w:sz w:val="28"/>
        </w:rPr>
        <w:t>
      17) мемлекеттік құқықтық цифрлық статистикалық жүйенің географиялық ақпараттық карталарының жұмыс істеуін қамтамасыз ету;";</w:t>
      </w:r>
    </w:p>
    <w:bookmarkEnd w:id="323"/>
    <w:bookmarkStart w:name="z406" w:id="32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Бас прокуратурасының Құқықтық статистика және арнайы есепке алу комитетінің Әскери департаменті туралы </w:t>
      </w:r>
      <w:r>
        <w:rPr>
          <w:rFonts w:ascii="Times New Roman"/>
          <w:b w:val="false"/>
          <w:i w:val="false"/>
          <w:color w:val="000000"/>
          <w:sz w:val="28"/>
        </w:rPr>
        <w:t>ережеге</w:t>
      </w:r>
      <w:r>
        <w:rPr>
          <w:rFonts w:ascii="Times New Roman"/>
          <w:b w:val="false"/>
          <w:i w:val="false"/>
          <w:color w:val="000000"/>
          <w:sz w:val="28"/>
        </w:rPr>
        <w:t>:</w:t>
      </w:r>
    </w:p>
    <w:bookmarkEnd w:id="3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08" w:id="325"/>
    <w:p>
      <w:pPr>
        <w:spacing w:after="0"/>
        <w:ind w:left="0"/>
        <w:jc w:val="both"/>
      </w:pPr>
      <w:r>
        <w:rPr>
          <w:rFonts w:ascii="Times New Roman"/>
          <w:b w:val="false"/>
          <w:i w:val="false"/>
          <w:color w:val="000000"/>
          <w:sz w:val="28"/>
        </w:rPr>
        <w:t>
      "1. Қазақстан Республикасы Бас прокуратурасының Құқықтық статистика және арнайы есепке алу жөніндегі комитетінің Әскери департаменті (бұдан әрі – Департамент) берілген өкілеттіктер шегінде қылмыстық қудалаудың әскери органдарында, әскери сотта және әскери прокуратурада, Қазақстан Республикасы Қарулы Күштерінің әскери бөлімдерінде, басқа да әскерлер мен әскери құралымдарда, мемлекеттің қорғаныс және әскери қауіпсіздігі саласындағы өзге де мемлекеттік органдарда, мекемелер мен ұйымдарда мемлекеттік құқықтық статистиканы қалыптастыру және арнайы есепке алуды жүргізу жөніндегі функцияларды, сондай-ақ Қазақстан Республикасының заңнамасына сәйкес өзге де функцияларды жүзеге асыратын Қазақстан Республикасы Бас прокуратурасының Құқықтық статистика және арнайы есепке алу жөніндегі комитетінің (бұдан әрі - Комитет) аумақтық органы болып табылады.";</w:t>
      </w:r>
    </w:p>
    <w:bookmarkEnd w:id="3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410" w:id="326"/>
    <w:p>
      <w:pPr>
        <w:spacing w:after="0"/>
        <w:ind w:left="0"/>
        <w:jc w:val="both"/>
      </w:pPr>
      <w:r>
        <w:rPr>
          <w:rFonts w:ascii="Times New Roman"/>
          <w:b w:val="false"/>
          <w:i w:val="false"/>
          <w:color w:val="000000"/>
          <w:sz w:val="28"/>
        </w:rPr>
        <w:t>
      "13. Міндеттері:</w:t>
      </w:r>
    </w:p>
    <w:bookmarkEnd w:id="326"/>
    <w:bookmarkStart w:name="z411" w:id="327"/>
    <w:p>
      <w:pPr>
        <w:spacing w:after="0"/>
        <w:ind w:left="0"/>
        <w:jc w:val="both"/>
      </w:pPr>
      <w:r>
        <w:rPr>
          <w:rFonts w:ascii="Times New Roman"/>
          <w:b w:val="false"/>
          <w:i w:val="false"/>
          <w:color w:val="000000"/>
          <w:sz w:val="28"/>
        </w:rPr>
        <w:t>
      1) қоғамның, мемлекеттің және халықаралық қоғамдастықтың ресми құқықтық статистикалық ақпаратқа қажеттілігін қанағаттандыру;</w:t>
      </w:r>
    </w:p>
    <w:bookmarkEnd w:id="327"/>
    <w:bookmarkStart w:name="z412" w:id="328"/>
    <w:p>
      <w:pPr>
        <w:spacing w:after="0"/>
        <w:ind w:left="0"/>
        <w:jc w:val="both"/>
      </w:pPr>
      <w:r>
        <w:rPr>
          <w:rFonts w:ascii="Times New Roman"/>
          <w:b w:val="false"/>
          <w:i w:val="false"/>
          <w:color w:val="000000"/>
          <w:sz w:val="28"/>
        </w:rPr>
        <w:t>
      2) мемлекеттік құқықтық цифрлық статистикалық жүйені жетілдіру және дамыту.</w:t>
      </w:r>
    </w:p>
    <w:bookmarkEnd w:id="328"/>
    <w:bookmarkStart w:name="z413" w:id="329"/>
    <w:p>
      <w:pPr>
        <w:spacing w:after="0"/>
        <w:ind w:left="0"/>
        <w:jc w:val="both"/>
      </w:pPr>
      <w:r>
        <w:rPr>
          <w:rFonts w:ascii="Times New Roman"/>
          <w:b w:val="false"/>
          <w:i w:val="false"/>
          <w:color w:val="000000"/>
          <w:sz w:val="28"/>
        </w:rPr>
        <w:t>
      3) Қазақстан Республикасының заңдарында және Қазақстан Республикасы Президентінің актілерінде айқындалатын өзге де міндеттер.";</w:t>
      </w:r>
    </w:p>
    <w:bookmarkEnd w:id="3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2) тармақшасының жетінші абзацы мынадай редакцияда жазылсын:</w:t>
      </w:r>
    </w:p>
    <w:bookmarkStart w:name="z415" w:id="330"/>
    <w:p>
      <w:pPr>
        <w:spacing w:after="0"/>
        <w:ind w:left="0"/>
        <w:jc w:val="both"/>
      </w:pPr>
      <w:r>
        <w:rPr>
          <w:rFonts w:ascii="Times New Roman"/>
          <w:b w:val="false"/>
          <w:i w:val="false"/>
          <w:color w:val="000000"/>
          <w:sz w:val="28"/>
        </w:rPr>
        <w:t>
      "цифрлық жүйелерді құқыққа сыйымсыз қол сұғудан, құқықтық статистика және арнайы есепке алу объектiлерi туралы деректердi бүлiнуден немесе жойылудан қорғауды қамтамасыз ету;";</w:t>
      </w:r>
    </w:p>
    <w:bookmarkEnd w:id="330"/>
    <w:bookmarkStart w:name="z416" w:id="331"/>
    <w:p>
      <w:pPr>
        <w:spacing w:after="0"/>
        <w:ind w:left="0"/>
        <w:jc w:val="both"/>
      </w:pPr>
      <w:r>
        <w:rPr>
          <w:rFonts w:ascii="Times New Roman"/>
          <w:b w:val="false"/>
          <w:i w:val="false"/>
          <w:color w:val="000000"/>
          <w:sz w:val="28"/>
        </w:rPr>
        <w:t>
      14-тармақтың 2) тармақшасының тоғызыншы абзацы мынадай редакцияда жазылсын:</w:t>
      </w:r>
    </w:p>
    <w:bookmarkEnd w:id="331"/>
    <w:bookmarkStart w:name="z417" w:id="332"/>
    <w:p>
      <w:pPr>
        <w:spacing w:after="0"/>
        <w:ind w:left="0"/>
        <w:jc w:val="both"/>
      </w:pPr>
      <w:r>
        <w:rPr>
          <w:rFonts w:ascii="Times New Roman"/>
          <w:b w:val="false"/>
          <w:i w:val="false"/>
          <w:color w:val="000000"/>
          <w:sz w:val="28"/>
        </w:rPr>
        <w:t>
      "жергілікті жерлерде мемлекеттік құқықтық статистиканы қалыптастыру және арнайы есепке алуды жүргізу бойынша цифрлық жүйелерге келіп түсетін (енгізілетін) мәліметтердің уақтылығы мен дұрыстығын қамтамасыз ету;";</w:t>
      </w:r>
    </w:p>
    <w:bookmarkEnd w:id="3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14), 15), 16) тармақшалары мынадай редакцияда жазылсын:</w:t>
      </w:r>
    </w:p>
    <w:bookmarkStart w:name="z419" w:id="333"/>
    <w:p>
      <w:pPr>
        <w:spacing w:after="0"/>
        <w:ind w:left="0"/>
        <w:jc w:val="both"/>
      </w:pPr>
      <w:r>
        <w:rPr>
          <w:rFonts w:ascii="Times New Roman"/>
          <w:b w:val="false"/>
          <w:i w:val="false"/>
          <w:color w:val="000000"/>
          <w:sz w:val="28"/>
        </w:rPr>
        <w:t>
      "14) мемлекеттік құқықтық статистиканы қалыптастыру және арнайы есепке алуды жүргізу жөніндегі цифрлық жүйелер, құқық қорғау органдарының, арнаулы мемлекеттік және өзге де органдардың ақпарат алмасу жүйесі операторының:</w:t>
      </w:r>
    </w:p>
    <w:bookmarkEnd w:id="333"/>
    <w:bookmarkStart w:name="z420" w:id="334"/>
    <w:p>
      <w:pPr>
        <w:spacing w:after="0"/>
        <w:ind w:left="0"/>
        <w:jc w:val="both"/>
      </w:pPr>
      <w:r>
        <w:rPr>
          <w:rFonts w:ascii="Times New Roman"/>
          <w:b w:val="false"/>
          <w:i w:val="false"/>
          <w:color w:val="000000"/>
          <w:sz w:val="28"/>
        </w:rPr>
        <w:t>
      цифрландыру және киберқауіпсіздікті қамтамасыз ету саласындағы бірыңғай талаптардың сақталуын қамтамасыз ету;</w:t>
      </w:r>
    </w:p>
    <w:bookmarkEnd w:id="334"/>
    <w:bookmarkStart w:name="z421" w:id="335"/>
    <w:p>
      <w:pPr>
        <w:spacing w:after="0"/>
        <w:ind w:left="0"/>
        <w:jc w:val="both"/>
      </w:pPr>
      <w:r>
        <w:rPr>
          <w:rFonts w:ascii="Times New Roman"/>
          <w:b w:val="false"/>
          <w:i w:val="false"/>
          <w:color w:val="000000"/>
          <w:sz w:val="28"/>
        </w:rPr>
        <w:t>
      пайдалануды, қолдап отыруды, дамытуды, мониторингті жүзеге асыру;</w:t>
      </w:r>
    </w:p>
    <w:bookmarkEnd w:id="335"/>
    <w:bookmarkStart w:name="z422" w:id="336"/>
    <w:p>
      <w:pPr>
        <w:spacing w:after="0"/>
        <w:ind w:left="0"/>
        <w:jc w:val="both"/>
      </w:pPr>
      <w:r>
        <w:rPr>
          <w:rFonts w:ascii="Times New Roman"/>
          <w:b w:val="false"/>
          <w:i w:val="false"/>
          <w:color w:val="000000"/>
          <w:sz w:val="28"/>
        </w:rPr>
        <w:t>
      іркіліссіз және тиісінше жұмыс істеуді, сондай-ақ қорғауды қамтамасыз ету;</w:t>
      </w:r>
    </w:p>
    <w:bookmarkEnd w:id="336"/>
    <w:bookmarkStart w:name="z423" w:id="337"/>
    <w:p>
      <w:pPr>
        <w:spacing w:after="0"/>
        <w:ind w:left="0"/>
        <w:jc w:val="both"/>
      </w:pPr>
      <w:r>
        <w:rPr>
          <w:rFonts w:ascii="Times New Roman"/>
          <w:b w:val="false"/>
          <w:i w:val="false"/>
          <w:color w:val="000000"/>
          <w:sz w:val="28"/>
        </w:rPr>
        <w:t>
      электрондық ақпараттық ресурстарды сақтау қауіпсіздігін қамтамасыз ету;</w:t>
      </w:r>
    </w:p>
    <w:bookmarkEnd w:id="337"/>
    <w:bookmarkStart w:name="z424" w:id="338"/>
    <w:p>
      <w:pPr>
        <w:spacing w:after="0"/>
        <w:ind w:left="0"/>
        <w:jc w:val="both"/>
      </w:pPr>
      <w:r>
        <w:rPr>
          <w:rFonts w:ascii="Times New Roman"/>
          <w:b w:val="false"/>
          <w:i w:val="false"/>
          <w:color w:val="000000"/>
          <w:sz w:val="28"/>
        </w:rPr>
        <w:t>
      анықталған кемшіліктерге жедел ден қоюды және оларды жою бойынша шаралар қабылдауды қамтамасыз ету жөніндегі функцияларын жүзеге асыру;</w:t>
      </w:r>
    </w:p>
    <w:bookmarkEnd w:id="338"/>
    <w:bookmarkStart w:name="z425" w:id="339"/>
    <w:p>
      <w:pPr>
        <w:spacing w:after="0"/>
        <w:ind w:left="0"/>
        <w:jc w:val="both"/>
      </w:pPr>
      <w:r>
        <w:rPr>
          <w:rFonts w:ascii="Times New Roman"/>
          <w:b w:val="false"/>
          <w:i w:val="false"/>
          <w:color w:val="000000"/>
          <w:sz w:val="28"/>
        </w:rPr>
        <w:t>
      15) мемлекеттік құқықтық статистиканы қалыптастыру және арнайы есепке алуды жүргізу жөніндегі цифрлық жүйелердің, құқық қорғау органдарының, арнаулы мемлекеттік және өзге де органдардың ақпарат алмасу жүйесінің жұмыс істеуіне, оған әкімшілік етуге, пайдалануға жауапты лауазымды адамдарды айқындау;</w:t>
      </w:r>
    </w:p>
    <w:bookmarkEnd w:id="339"/>
    <w:bookmarkStart w:name="z426" w:id="340"/>
    <w:p>
      <w:pPr>
        <w:spacing w:after="0"/>
        <w:ind w:left="0"/>
        <w:jc w:val="both"/>
      </w:pPr>
      <w:r>
        <w:rPr>
          <w:rFonts w:ascii="Times New Roman"/>
          <w:b w:val="false"/>
          <w:i w:val="false"/>
          <w:color w:val="000000"/>
          <w:sz w:val="28"/>
        </w:rPr>
        <w:t>
      16) мемлекеттік құқықтық цифрлық статистикалық жүйенің географиялық ақпараттық карталарының жұмыс істеуін қамтамасыз ету;";</w:t>
      </w:r>
    </w:p>
    <w:bookmarkEnd w:id="340"/>
    <w:bookmarkStart w:name="z427" w:id="34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Бас прокуратурасының Құқықтық статистика және арнайы есепке алу комитетінің көліктегі департаменті туралы </w:t>
      </w:r>
      <w:r>
        <w:rPr>
          <w:rFonts w:ascii="Times New Roman"/>
          <w:b w:val="false"/>
          <w:i w:val="false"/>
          <w:color w:val="000000"/>
          <w:sz w:val="28"/>
        </w:rPr>
        <w:t>ережеге:</w:t>
      </w:r>
    </w:p>
    <w:bookmarkEnd w:id="3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29" w:id="342"/>
    <w:p>
      <w:pPr>
        <w:spacing w:after="0"/>
        <w:ind w:left="0"/>
        <w:jc w:val="both"/>
      </w:pPr>
      <w:r>
        <w:rPr>
          <w:rFonts w:ascii="Times New Roman"/>
          <w:b w:val="false"/>
          <w:i w:val="false"/>
          <w:color w:val="000000"/>
          <w:sz w:val="28"/>
        </w:rPr>
        <w:t>
      "1. Қазақстан Республикасы Бас прокуратурасының Құқықтық статистика және арнайы есепке алу жөніндегі комитетінің көліктегі департаменті (бұдан әрі – Департамент) берілген өкілеттіктер шегінде көліктегі мемлекеттік құқықтық статистиканы қалыптастыру және арнайы есепке алуды жүргізу жөніндегі функцияларды, сондай-ақ Қазақстан Республикасының заңнамасына сәйкес өзге де функцияларды жүзеге асыратын Қазақстан Республикасы Бас прокуратурасының Құқықтық статистика және арнайы есепке алу жөніндегі комитетінің (бұдан әрі - Комитет) аумақтық органы болып табылады.";</w:t>
      </w:r>
    </w:p>
    <w:bookmarkEnd w:id="3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431" w:id="343"/>
    <w:p>
      <w:pPr>
        <w:spacing w:after="0"/>
        <w:ind w:left="0"/>
        <w:jc w:val="both"/>
      </w:pPr>
      <w:r>
        <w:rPr>
          <w:rFonts w:ascii="Times New Roman"/>
          <w:b w:val="false"/>
          <w:i w:val="false"/>
          <w:color w:val="000000"/>
          <w:sz w:val="28"/>
        </w:rPr>
        <w:t>
      "13. Міндеттері:</w:t>
      </w:r>
    </w:p>
    <w:bookmarkEnd w:id="343"/>
    <w:bookmarkStart w:name="z432" w:id="344"/>
    <w:p>
      <w:pPr>
        <w:spacing w:after="0"/>
        <w:ind w:left="0"/>
        <w:jc w:val="both"/>
      </w:pPr>
      <w:r>
        <w:rPr>
          <w:rFonts w:ascii="Times New Roman"/>
          <w:b w:val="false"/>
          <w:i w:val="false"/>
          <w:color w:val="000000"/>
          <w:sz w:val="28"/>
        </w:rPr>
        <w:t>
      1) қоғамның, мемлекеттің және халықаралық қоғамдастықтың ресми құқықтық статистикалық ақпаратқа қажеттілігін қанағаттандыру;</w:t>
      </w:r>
    </w:p>
    <w:bookmarkEnd w:id="344"/>
    <w:bookmarkStart w:name="z433" w:id="345"/>
    <w:p>
      <w:pPr>
        <w:spacing w:after="0"/>
        <w:ind w:left="0"/>
        <w:jc w:val="both"/>
      </w:pPr>
      <w:r>
        <w:rPr>
          <w:rFonts w:ascii="Times New Roman"/>
          <w:b w:val="false"/>
          <w:i w:val="false"/>
          <w:color w:val="000000"/>
          <w:sz w:val="28"/>
        </w:rPr>
        <w:t>
      2) мемлекеттік құқықтық цифрлық статистикалық жүйені жетілдіру және дамыту.</w:t>
      </w:r>
    </w:p>
    <w:bookmarkEnd w:id="345"/>
    <w:bookmarkStart w:name="z434" w:id="346"/>
    <w:p>
      <w:pPr>
        <w:spacing w:after="0"/>
        <w:ind w:left="0"/>
        <w:jc w:val="both"/>
      </w:pPr>
      <w:r>
        <w:rPr>
          <w:rFonts w:ascii="Times New Roman"/>
          <w:b w:val="false"/>
          <w:i w:val="false"/>
          <w:color w:val="000000"/>
          <w:sz w:val="28"/>
        </w:rPr>
        <w:t>
      3) Қазақстан Республикасының заңдарында және Қазақстан Республикасы Президентінің актілерінде айқындалатын өзге де міндеттер.";</w:t>
      </w:r>
    </w:p>
    <w:bookmarkEnd w:id="3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2) тармақшасының жетінші абзацы мынадай редакцияда жазылсын:</w:t>
      </w:r>
    </w:p>
    <w:bookmarkStart w:name="z436" w:id="347"/>
    <w:p>
      <w:pPr>
        <w:spacing w:after="0"/>
        <w:ind w:left="0"/>
        <w:jc w:val="both"/>
      </w:pPr>
      <w:r>
        <w:rPr>
          <w:rFonts w:ascii="Times New Roman"/>
          <w:b w:val="false"/>
          <w:i w:val="false"/>
          <w:color w:val="000000"/>
          <w:sz w:val="28"/>
        </w:rPr>
        <w:t>
      "цифрлық жүйелерді құқыққа сыйымсыз қол сұғудан, құқықтық статистика және арнайы есепке алу объектiлерi туралы деректердi бүлiнуден немесе жойылудан қорғауды қамтамасыз ету;";</w:t>
      </w:r>
    </w:p>
    <w:bookmarkEnd w:id="347"/>
    <w:bookmarkStart w:name="z437" w:id="348"/>
    <w:p>
      <w:pPr>
        <w:spacing w:after="0"/>
        <w:ind w:left="0"/>
        <w:jc w:val="both"/>
      </w:pPr>
      <w:r>
        <w:rPr>
          <w:rFonts w:ascii="Times New Roman"/>
          <w:b w:val="false"/>
          <w:i w:val="false"/>
          <w:color w:val="000000"/>
          <w:sz w:val="28"/>
        </w:rPr>
        <w:t>
      14-тармақтың 2) тармақшасының тоғызыншы абзацы мынадай редакцияда жазылсын:</w:t>
      </w:r>
    </w:p>
    <w:bookmarkEnd w:id="348"/>
    <w:bookmarkStart w:name="z438" w:id="349"/>
    <w:p>
      <w:pPr>
        <w:spacing w:after="0"/>
        <w:ind w:left="0"/>
        <w:jc w:val="both"/>
      </w:pPr>
      <w:r>
        <w:rPr>
          <w:rFonts w:ascii="Times New Roman"/>
          <w:b w:val="false"/>
          <w:i w:val="false"/>
          <w:color w:val="000000"/>
          <w:sz w:val="28"/>
        </w:rPr>
        <w:t>
      "жергілікті жерлерде мемлекеттік құқықтық статистиканы қалыптастыру және арнайы есепке алуды жүргізу бойынша цифрлық жүйелерге келіп түсетін (енгізілетін) мәліметтердің уақтылығы мен дұрыстығын қамтамасыз ету;";</w:t>
      </w:r>
    </w:p>
    <w:bookmarkEnd w:id="3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14), 15), 16) тармақшалары мынадай редакцияда жазылсын:</w:t>
      </w:r>
    </w:p>
    <w:bookmarkStart w:name="z440" w:id="350"/>
    <w:p>
      <w:pPr>
        <w:spacing w:after="0"/>
        <w:ind w:left="0"/>
        <w:jc w:val="both"/>
      </w:pPr>
      <w:r>
        <w:rPr>
          <w:rFonts w:ascii="Times New Roman"/>
          <w:b w:val="false"/>
          <w:i w:val="false"/>
          <w:color w:val="000000"/>
          <w:sz w:val="28"/>
        </w:rPr>
        <w:t>
      "14) мемлекеттік құқықтық статистиканы қалыптастыру және арнайы есепке алуды жүргізу жөніндегі цифрлық жүйелер, құқық қорғау органдарының, арнаулы мемлекеттік және өзге де органдардың ақпарат алмасу жүйесі операторының:</w:t>
      </w:r>
    </w:p>
    <w:bookmarkEnd w:id="350"/>
    <w:bookmarkStart w:name="z441" w:id="351"/>
    <w:p>
      <w:pPr>
        <w:spacing w:after="0"/>
        <w:ind w:left="0"/>
        <w:jc w:val="both"/>
      </w:pPr>
      <w:r>
        <w:rPr>
          <w:rFonts w:ascii="Times New Roman"/>
          <w:b w:val="false"/>
          <w:i w:val="false"/>
          <w:color w:val="000000"/>
          <w:sz w:val="28"/>
        </w:rPr>
        <w:t>
      цифрландыру және киберқауіпсіздікті қамтамасыз ету саласындағы бірыңғай талаптардың сақталуын қамтамасыз ету;</w:t>
      </w:r>
    </w:p>
    <w:bookmarkEnd w:id="351"/>
    <w:bookmarkStart w:name="z442" w:id="352"/>
    <w:p>
      <w:pPr>
        <w:spacing w:after="0"/>
        <w:ind w:left="0"/>
        <w:jc w:val="both"/>
      </w:pPr>
      <w:r>
        <w:rPr>
          <w:rFonts w:ascii="Times New Roman"/>
          <w:b w:val="false"/>
          <w:i w:val="false"/>
          <w:color w:val="000000"/>
          <w:sz w:val="28"/>
        </w:rPr>
        <w:t>
      пайдалануды, қолдап отыруды, дамытуды, мониторингті жүзеге асыру;</w:t>
      </w:r>
    </w:p>
    <w:bookmarkEnd w:id="352"/>
    <w:bookmarkStart w:name="z443" w:id="353"/>
    <w:p>
      <w:pPr>
        <w:spacing w:after="0"/>
        <w:ind w:left="0"/>
        <w:jc w:val="both"/>
      </w:pPr>
      <w:r>
        <w:rPr>
          <w:rFonts w:ascii="Times New Roman"/>
          <w:b w:val="false"/>
          <w:i w:val="false"/>
          <w:color w:val="000000"/>
          <w:sz w:val="28"/>
        </w:rPr>
        <w:t>
      іркіліссіз және тиісінше жұмыс істеуді, сондай-ақ қорғауды қамтамасыз ету;</w:t>
      </w:r>
    </w:p>
    <w:bookmarkEnd w:id="353"/>
    <w:bookmarkStart w:name="z444" w:id="354"/>
    <w:p>
      <w:pPr>
        <w:spacing w:after="0"/>
        <w:ind w:left="0"/>
        <w:jc w:val="both"/>
      </w:pPr>
      <w:r>
        <w:rPr>
          <w:rFonts w:ascii="Times New Roman"/>
          <w:b w:val="false"/>
          <w:i w:val="false"/>
          <w:color w:val="000000"/>
          <w:sz w:val="28"/>
        </w:rPr>
        <w:t>
      электрондық ақпараттық ресурстарды сақтау қауіпсіздігін қамтамасыз ету;</w:t>
      </w:r>
    </w:p>
    <w:bookmarkEnd w:id="354"/>
    <w:bookmarkStart w:name="z445" w:id="355"/>
    <w:p>
      <w:pPr>
        <w:spacing w:after="0"/>
        <w:ind w:left="0"/>
        <w:jc w:val="both"/>
      </w:pPr>
      <w:r>
        <w:rPr>
          <w:rFonts w:ascii="Times New Roman"/>
          <w:b w:val="false"/>
          <w:i w:val="false"/>
          <w:color w:val="000000"/>
          <w:sz w:val="28"/>
        </w:rPr>
        <w:t>
      анықталған кемшіліктерге жедел ден қоюды және оларды жою бойынша шаралар қабылдауды қамтамасыз ету жөніндегі функцияларын жүзеге асыру;</w:t>
      </w:r>
    </w:p>
    <w:bookmarkEnd w:id="355"/>
    <w:bookmarkStart w:name="z446" w:id="356"/>
    <w:p>
      <w:pPr>
        <w:spacing w:after="0"/>
        <w:ind w:left="0"/>
        <w:jc w:val="both"/>
      </w:pPr>
      <w:r>
        <w:rPr>
          <w:rFonts w:ascii="Times New Roman"/>
          <w:b w:val="false"/>
          <w:i w:val="false"/>
          <w:color w:val="000000"/>
          <w:sz w:val="28"/>
        </w:rPr>
        <w:t>
      15) мемлекеттік құқықтық статистиканы қалыптастыру және арнайы есепке алуды жүргізу жөніндегі цифрлық жүйелердің, құқық қорғау органдарының, арнаулы мемлекеттік және өзге де органдардың ақпарат алмасу жүйесінің жұмыс істеуіне, оған әкімшілік етуге, пайдалануға жауапты лауазымды адамдарды айқындау;</w:t>
      </w:r>
    </w:p>
    <w:bookmarkEnd w:id="356"/>
    <w:bookmarkStart w:name="z447" w:id="357"/>
    <w:p>
      <w:pPr>
        <w:spacing w:after="0"/>
        <w:ind w:left="0"/>
        <w:jc w:val="both"/>
      </w:pPr>
      <w:r>
        <w:rPr>
          <w:rFonts w:ascii="Times New Roman"/>
          <w:b w:val="false"/>
          <w:i w:val="false"/>
          <w:color w:val="000000"/>
          <w:sz w:val="28"/>
        </w:rPr>
        <w:t>
      16) мемлекеттік құқықтық цифрлық статистикалық жүйенің географиялық ақпараттық карталарының жұмыс істеуін қамтамасыз ету;";</w:t>
      </w:r>
    </w:p>
    <w:bookmarkEnd w:id="357"/>
    <w:bookmarkStart w:name="z448" w:id="358"/>
    <w:p>
      <w:pPr>
        <w:spacing w:after="0"/>
        <w:ind w:left="0"/>
        <w:jc w:val="both"/>
      </w:pPr>
      <w:r>
        <w:rPr>
          <w:rFonts w:ascii="Times New Roman"/>
          <w:b w:val="false"/>
          <w:i w:val="false"/>
          <w:color w:val="000000"/>
          <w:sz w:val="28"/>
        </w:rPr>
        <w:t>
      2. Қазақстан Республикасы Бас прокуратурасының Құқықтық статистика және арнайы есепке алу жөніндегі комитетінің Аппараты заңнамада белгіленген тәртіппен:</w:t>
      </w:r>
    </w:p>
    <w:bookmarkEnd w:id="358"/>
    <w:bookmarkStart w:name="z449" w:id="359"/>
    <w:p>
      <w:pPr>
        <w:spacing w:after="0"/>
        <w:ind w:left="0"/>
        <w:jc w:val="both"/>
      </w:pPr>
      <w:r>
        <w:rPr>
          <w:rFonts w:ascii="Times New Roman"/>
          <w:b w:val="false"/>
          <w:i w:val="false"/>
          <w:color w:val="000000"/>
          <w:sz w:val="28"/>
        </w:rPr>
        <w:t>
      1) осы бұйрықты Қазақстан Республикасы нормативтік құқықтық актілерінің эталондық бақылау банкіне электрондық түрде ресми жариялауға қазақ және орыс тілдерінде жіберуді;</w:t>
      </w:r>
    </w:p>
    <w:bookmarkEnd w:id="359"/>
    <w:bookmarkStart w:name="z450" w:id="360"/>
    <w:p>
      <w:pPr>
        <w:spacing w:after="0"/>
        <w:ind w:left="0"/>
        <w:jc w:val="both"/>
      </w:pPr>
      <w:r>
        <w:rPr>
          <w:rFonts w:ascii="Times New Roman"/>
          <w:b w:val="false"/>
          <w:i w:val="false"/>
          <w:color w:val="000000"/>
          <w:sz w:val="28"/>
        </w:rPr>
        <w:t>
      2) осы бұйрықты Қазақстан Республикасы Бас прокуратурасының интернет-ресурсында орналастыруды;</w:t>
      </w:r>
    </w:p>
    <w:bookmarkEnd w:id="360"/>
    <w:bookmarkStart w:name="z451" w:id="361"/>
    <w:p>
      <w:pPr>
        <w:spacing w:after="0"/>
        <w:ind w:left="0"/>
        <w:jc w:val="both"/>
      </w:pPr>
      <w:r>
        <w:rPr>
          <w:rFonts w:ascii="Times New Roman"/>
          <w:b w:val="false"/>
          <w:i w:val="false"/>
          <w:color w:val="000000"/>
          <w:sz w:val="28"/>
        </w:rPr>
        <w:t>
      3) осы бұйрықтан туындайтын қажетті шараларды қабылдау үшін осы бұйрықты Комитеттің аумақтық және оларға теңестірілген органдарына жіберуді қамтамасыз етсін.</w:t>
      </w:r>
    </w:p>
    <w:bookmarkEnd w:id="361"/>
    <w:bookmarkStart w:name="z452" w:id="362"/>
    <w:p>
      <w:pPr>
        <w:spacing w:after="0"/>
        <w:ind w:left="0"/>
        <w:jc w:val="both"/>
      </w:pPr>
      <w:r>
        <w:rPr>
          <w:rFonts w:ascii="Times New Roman"/>
          <w:b w:val="false"/>
          <w:i w:val="false"/>
          <w:color w:val="000000"/>
          <w:sz w:val="28"/>
        </w:rPr>
        <w:t>
      3. Комитеттің аумақтық және оларға теңестірілген органдарының бастықтары заңнамада белгіленген тәртіппен:</w:t>
      </w:r>
    </w:p>
    <w:bookmarkEnd w:id="362"/>
    <w:bookmarkStart w:name="z453" w:id="363"/>
    <w:p>
      <w:pPr>
        <w:spacing w:after="0"/>
        <w:ind w:left="0"/>
        <w:jc w:val="both"/>
      </w:pPr>
      <w:r>
        <w:rPr>
          <w:rFonts w:ascii="Times New Roman"/>
          <w:b w:val="false"/>
          <w:i w:val="false"/>
          <w:color w:val="000000"/>
          <w:sz w:val="28"/>
        </w:rPr>
        <w:t xml:space="preserve">
      1) "Заңды тұлғаларды мемлекеттік тіркеу және филиалдар мен өкілдіктерді есептік тіркеу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шараларды қабылдауды;</w:t>
      </w:r>
    </w:p>
    <w:bookmarkEnd w:id="363"/>
    <w:bookmarkStart w:name="z454" w:id="364"/>
    <w:p>
      <w:pPr>
        <w:spacing w:after="0"/>
        <w:ind w:left="0"/>
        <w:jc w:val="both"/>
      </w:pPr>
      <w:r>
        <w:rPr>
          <w:rFonts w:ascii="Times New Roman"/>
          <w:b w:val="false"/>
          <w:i w:val="false"/>
          <w:color w:val="000000"/>
          <w:sz w:val="28"/>
        </w:rPr>
        <w:t>
      2) бір ай мерзімде өз актілерін осы бұйрыққа сәйкес келтіруді қамтамасыз етсін.</w:t>
      </w:r>
    </w:p>
    <w:bookmarkEnd w:id="364"/>
    <w:bookmarkStart w:name="z455" w:id="365"/>
    <w:p>
      <w:pPr>
        <w:spacing w:after="0"/>
        <w:ind w:left="0"/>
        <w:jc w:val="both"/>
      </w:pPr>
      <w:r>
        <w:rPr>
          <w:rFonts w:ascii="Times New Roman"/>
          <w:b w:val="false"/>
          <w:i w:val="false"/>
          <w:color w:val="000000"/>
          <w:sz w:val="28"/>
        </w:rPr>
        <w:t>
      4. Осы бұйрықтың орындалуын бақылау Комитет Аппаратына жүктелсін.</w:t>
      </w:r>
    </w:p>
    <w:bookmarkEnd w:id="365"/>
    <w:bookmarkStart w:name="z456" w:id="366"/>
    <w:p>
      <w:pPr>
        <w:spacing w:after="0"/>
        <w:ind w:left="0"/>
        <w:jc w:val="both"/>
      </w:pPr>
      <w:r>
        <w:rPr>
          <w:rFonts w:ascii="Times New Roman"/>
          <w:b w:val="false"/>
          <w:i w:val="false"/>
          <w:color w:val="000000"/>
          <w:sz w:val="28"/>
        </w:rPr>
        <w:t>
      5. Осы бұйрық оған қол қойылған күнінен бастап күшіне енеді.</w:t>
      </w:r>
    </w:p>
    <w:bookmarkEnd w:id="36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Комитет Төрағасының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Құсайынов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