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9472c3" w14:textId="39472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"Уәкілетті органдармен әкімшілік құқық бұзушылықтар жөніндегі істерді қарау нәтижелері туралы" № 1-ӘІ есептің нысанын және оны қалыптастыру жөніндегі нұсқаулықты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Бас Прокурорының 2026 жылғы 28 тамыздағы № 142 бұйрығы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құқықтық статистика және арнайы есепке алу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12) тармақшаларына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Қазақстан Республикасы Президентінің 2017 жылғы 13 қазандағы № 563 Жарлығымен бекітілген "Қазақстан Республикасының прокуратура органдарының кейбір мәселелері туралы" Қазақстан Республикасының Бас прокуратурасы туралы ереженің 19-тармағының </w:t>
      </w:r>
      <w:r>
        <w:rPr>
          <w:rFonts w:ascii="Times New Roman"/>
          <w:b w:val="false"/>
          <w:i w:val="false"/>
          <w:color w:val="000000"/>
          <w:sz w:val="28"/>
        </w:rPr>
        <w:t>37) тармақшасын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алып,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бұйрықтың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"Уәкілетті органдардың әкімшілік құқық бұзушылықтар жөніндегі істерді қарау нәтижелері туралы" № 1-ӘІ есептің нысаны;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бұйрықтың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"Уәкілетті органдардың әкімшілік құқық бұзушылықтар туралы істерді қарау нәтижелері туралы" № 1-ӘІ есепті қалыптастыру жөніндегі нұсқаулық бекітілсін.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Бас прокуратурасының Құқықтық статистика және арнайы есепке алу жөніндегі комитеті (бұдан әрі – Комитет) заңнамада белгіленген тәртіппен: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нормативтік құқықтық актілерінің Эталондық бақылау банкінде электрондық түрде қазақ және орыс тілдерінде ресми жариялауға жолдауды;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Бас прокуратурасының интернет-ресурсында орналастыруды;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құқықтық статистика және арнайы есептің мүдделі субъектілеріне, сондай-ақ Комитеттің аумақтық және оларға теңестірілген органдарына орындау үшін жіберуді қамтамасыз етсін.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Комитет Төрағасына жүктелсін.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қол қойған күннен бастап күшіне енеді.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 Прокуроры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Асылов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 Прокурорының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142 бұйрығына 1-қосымша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1-ӘІ есебі</w:t>
      </w:r>
    </w:p>
    <w:bookmarkEnd w:id="10"/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1-бөлім. Әкімшілік іс жүргізудің бірыңғай тізілімінде тіркелген әкімшілік құқық бұзушылықтар туралы істер және оларды қарау нәтижелері туралы мәліметтер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Әкімшілік құқық бұзушылық туралы кодексінің (бұдан әрі – ӘҚБтК) баптары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тіркелген барлық әкімшілік құқық туралы істер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қаралған барлық әкімшілік құқық бұзушылық туралы 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2-бағаннан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жауаптылыққа тарту туралы қаулылар шығарылған тұлғалар 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5-бағаннан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 қарады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Уәкілетті органдар қарады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қаулылар шығарылған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 қолданылды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 туралы істер бойынша іс жүргізуді тоқтату туралы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 қолдану туралы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негізгілер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 жасау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айыппұл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 қолданылды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қамаққа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құқықтан айыру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азаматын немесе азаматтығы жоқ адамды Қазақстан Республикасының шегінен әкімшілік жолмен шығарып жіберу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рұқсаттан айыру немесе оның қолданылуын тоқтата тұру, сондай-ақ тізілімнен алып тастау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 тоқтата тұру немесе оған тыйым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жұмыстар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 қолданылды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қосымша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құқықтан айыру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азаматын немесе азаматтығы жоқ адамды Қазақстан Республикасының шегінен әкімшілік жолмен шығарып жіберу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рұқсаттан айыру немесе оның қолданылуын тоқтата тұру, сондай-ақ тізілімнен алып тастау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 тоқтата тұру немесе оған тыйым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бұзушылықты жасау құралы не нысанасы болған затты, сол сияқты әкімшілік құқық бұзушылық жасау салдарынан алынған мүлікті тәркілеу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заңсыз тұрғызылып жатқан немесе тұрғызылған құрылысты мәжбүрлеп бұзу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Мемлекетке келтірілген залал сомасы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пайдсына өндірілді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Айппұл сомасы (теңгемен)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Қысқартылған іс-жүргізу тәртібінде өндіріп алынған сомасы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819-бабының 2-бөлігі қолданылатын қаулылар саны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Мәжбүрлеу тәртібімен өндіріп алу туралы қаулылар жіберілді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Мәжбүрлеу тәртібімен өндіріп алу туралы қаулылар жіберілді (тұлғалар саны бойынша)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(теңгемен)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Өндіріп алынған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Өндіріп алынған айыппұлр бойынша қаулылар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кәсіпкерлер тартылды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 тартылды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лауазымды адамдары тартылды (ӘҚБтК-нің 30 бабы)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азаматтары тартылды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Біріктірілген істер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19"/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2-бөлім. Жаңадан ашылған мән-жайлар бойынша қайта қарау жөніндегі өтініштерді қарау нәтижелері туралы мәлеметтер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баптары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жаңадан ашылған мән-жайлар бойынша қайта қарау туралы келіп түскен өтініштер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Жаңадан ашылған мән-жайлар бойынша қайта қарау туралы іс жүргізуге қабылданған өтініштер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жауаптылыққа тартылған адамның, жәбірленушінің немесе олардың заңды өкілдерінің өтініші бойынша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өтініші бойынша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мезгілде адамдардың (3,4,5-бағаннан) және прокурордың (6, 7, 8-бағандардан) өтініші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 туралы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 туралы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 туралы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1-ӘІ есебі</w:t>
      </w:r>
    </w:p>
    <w:bookmarkEnd w:id="21"/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3-бөлім. Бірінші сатыдағы соттардың әкімшілік құқық бұзушылық туралы істерді қарау жөніндегі жұмысы туралы</w:t>
      </w:r>
    </w:p>
    <w:bookmarkEnd w:id="22"/>
    <w:bookmarkStart w:name="z3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1-кесте. Әкімшілік құқық бұзушылық туралы істердің қозғалысы және оларды қарау нәтижелері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қалдық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келіп түскен 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816-бабы 1-бөлігінің 4,5-тармақтарына сәйкес ұйғарым шығарылды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туралы бұзушылық туралы істердің барлығы қаралды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Оларға қатысты қаулылар шығарылған тұлғалар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 қолдану туралы қаулы шығарылды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баптары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туралы істер бойынша іс жүргізуді тоқтату туралы қаулы шығарылды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жауаптылықтан босату туралы қаулы шығарылды (ӘҚБтК-нің 46-бабы 4-бөлігінің 62, 63, 64-1, 68-баптары)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судьяның,органның қарауына беру туралы қаулылар шығарылды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сараланды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 белгіленгеннен жоғары мерзімдерде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 бағаннан)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қалдық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Біріктірілген істер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жазаның негізгі шаралары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 жасау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айыппұл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қамаққа 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құқықтан айыру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азаматын немесе азаматтығы жоқ адамды Қазақстан Республикасының шегінен әкімшілік жолмен шығарып жіберу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рұқсаттан айыру немесе оның қолданылуын тоқтата тұру, сондай-ақ тізілімнен алып тастау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 тоқтата тұру немесе оған тыйым салу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жұмыстар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жазаның қосымша шаралары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құқықтан айыру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азаматын немесе азаматтығы жоқ адамды Қазақстан Республикасының шегінен әкімшілік жолмен шығарып жіберу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рұқсаттан айыру немесе оның қолданылуын тоқтата тұру, сондай-ақ тізілімнен алып тастау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 тоқтата тұру немесе оған тыйым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бұзушылықты жасау құралы не нысанасы болған затты, сол сияқты әкімшілік құқық бұзушылық жасау салдарынан алынған мүлікті тәркілеу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заңсыз тұрғызылып жатқан немесе тұрғызылған құрылысты мәжбүрлеп бұзу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50-бабының 2-бөлігі негізінде босатылғандар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Салынған айыппұл сомасы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Ерікті төленген айыппұл сомасы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Залал өтемі өндіріп алынды (ӘҚБтК-нің 59-бабы)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қарау туралы өтінішхат бойынша қаралған істер (4 бағаннан)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 тартылды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 тәрбиелік ықпал ету шараларын қолдана отырып әкімшілік жауаптылықтан босату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лауазымды адамдары тартылды (ӘҚБтК-нің 30-бабы)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 тартылды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 тартылды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Әйелдер тартылды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жеке қаулылар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қатысуымен (4 бағаннан)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прокурорының қатысуымен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 бағаннан)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Өндіріп алу қаулысын орындау бойынша іс жүргізу аяқталды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(ӘҚБтК-нің 51 тарау, 891 бап)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қаулыларға келіп түскен жауаптар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Тоқтатылды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Тараптардың медиация арқылы татуласуы (8 бағаннан)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32"/>
    <w:bookmarkStart w:name="z4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3-бөлім. Бірінші сатыдағы соттардың әкімшілік құқық бұзушылық туралы істерді қарау жөніндегі жұмысы туралы</w:t>
      </w:r>
    </w:p>
    <w:bookmarkEnd w:id="33"/>
    <w:bookmarkStart w:name="z42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2-кесте. Әкімшілік құқық бұзушылық туралы іс бойынша іс жүргізуді жүзеге асыратын органның (лауазымды адамның) әрекеттеріне (әрекетсіздігіне) шағымдану жөніндегі істердің қозғалысы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аяқталмаған істердің қалдығы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келіп түскен барлық істер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кері қайтарылды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қайтарылды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Соттылығы бойынша жіберілді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Біріктірілген 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қаулылар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 шығарылған тұлғалар саны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аяқталған істердің саны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ішінде ӘҚБтК белгілеген мерзімнен жоғары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(7, 8-бағандардың сомасы)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соңындағы аяқталмаған істердің қалдығы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қанағаттандырылды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қанағаттандырудан бас тартылды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баптары бойынша жолдар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36"/>
    <w:bookmarkStart w:name="z45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3-бөлім. Бірінші сатыдағы соттардың әкімшілік құқық бұзушылық туралы істерді қарау жөніндегі жұмысы туралы</w:t>
      </w:r>
    </w:p>
    <w:bookmarkEnd w:id="37"/>
    <w:bookmarkStart w:name="z46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3-кесте. ӘҚБтК-нің 44-1-тарауы тәртібімен шағымдар, наразылықтар бойынша істердің қоғалысы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аяқталмаған істердің қалдығы</w:t>
            </w:r>
          </w:p>
        </w:tc>
        <w:tc>
          <w:tcPr>
            <w:tcW w:w="87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келіп түскен барлық 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Қайтарылып алынған істер саны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қайтарылды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Соттылығы бойынша жіберілді</w:t>
            </w:r>
          </w:p>
        </w:tc>
        <w:tc>
          <w:tcPr>
            <w:tcW w:w="87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Біріктірілген 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Наразылықтар бойынша қаулылар шығарылды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наразылықтар бойынша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бойынша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мен наразылықтар бойынша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мен наразылықтар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өзгерту туралы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741, 742-баптары бойынша қаулының күшін жою және істі тоқтату туралы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баптары бойынша жолдар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Наразылықтар бойынша қаулылар шығарылды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тәртібінде қаулы шығарылған тұлғалар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бойынша қаулылар шығарылды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өзгерту туралы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істі тоқтату туралы (ӘҚБтК-нің 741, 742-баптары)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тәртібімен қаулы шығарылған адамдардың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Қаулылар шығарылды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тәртібімен өздеріне қатысты қаулы шығарылған адамдардың саны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өзгерту туралы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істі тоқтату туралы (ӘҚБтК-нің 741, 742-баптары)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Органдардың (лауазымды адамдардың) өзгеріссіз қалдырылған барлық қаулылары (12, 18, 24-бағандардан)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Органдардың (лауазымды адамдардың) барлық өзгертілген қаулылары (13, 19, 25-бағандардан)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Органдардың (лауазымды адамдардың) күші жойылған қаулыларының барлығы (14, 15, 20, 21, 26, 27-бағандардан)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 туралы іс бойынша қаулының күшін жою немесе оны өзгерту негіздері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 туралы іс бойынша қаулыда жазылған істің нақты мән-жайлары туралы органдардың (лауазымды адамдардың) тұжырымдарының шағымды, наразылықты қарау кезінде зерттелген дәлелдемелерге сәйкес келмеуі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 туралы іс бойынша қаулының күшін жою немесе оны өзгерту негіздері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аяқталған істердің саны (30-32-бағандардың сомасы)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ішінде ӘҚБтК белгілеген мерзімнен жоғары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соңындағы аяқталмаған істердің қалдығы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 туралы заңды дұрыс қолданбау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іс жүргізу нормаларын елеулі түрде бұзу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қаулымен қоланылған әкімшілік жазаның жасалған құқық бұзушылық сипатына, кінәлінің жеке басына немесе заңды тұлғаның мүліктік жағдайына сәйкес келмеуі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43"/>
    <w:bookmarkStart w:name="z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3-бөлім. Бірінші сатыдағы соттардың әкімшілік құқық бұзушылық туралы істерді қарау жөніндегі жұмысы туралы</w:t>
      </w:r>
    </w:p>
    <w:bookmarkEnd w:id="44"/>
    <w:bookmarkStart w:name="z5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4-кесте. Жаңадан ашылған мән-жайлар бойынша қайта қарау жөніндегі өтініштерді қарау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қалдық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жаңадан ашылған мән-жайлар бойынша қайта қарау туралы келіп түскен өтініштер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Жаңадан ашылған мән-жайлар бойынша қайта қарау туралы іс жүргізуге қабылданған өтініштер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жауаптылыққа тартылған адамның, жәбірленушінің немесе олардың заңды өкілдерінің өтініші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өтініші бойынша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мезгілде адамның, прокурордың өтініші бойынша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аяғындағы қалдық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5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47"/>
    <w:bookmarkStart w:name="z5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3-бөлім. Бірінші сатыдағы соттардың әкімшілік құқық бұзушылық туралы істерді қарау жөніндегі жұмысы туралы</w:t>
      </w:r>
    </w:p>
    <w:bookmarkEnd w:id="48"/>
    <w:bookmarkStart w:name="z57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5-кесте. Әкімшілік-құқықтық ықпал ету шаралары қолданылған адамдар туралы мәліметтер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 органдары әкімшілік-құқықтық ықпал ету шараларын қолданған ӘҚБтК-нің баптары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 бойынша ерекше талаптар белгіленген адамдардың 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1-бөлігінің 1) тармақшасы бойынша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2-бөлігі бойынша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1-бөлігінің 3) тармақшасы бойынша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1-бөлігінің 2) тармақшасы бойынша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52-бабының 1-бөлігінің 3) тармақшасы бойынша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52-бабының 1-бөлігінің 1) тармақшасы бойынша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1-бөлігінің 4) тармақшасы бойынша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54-бабының 2-1-бөлігі бойынша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1-ӘІ есебі</w:t>
      </w:r>
    </w:p>
    <w:bookmarkEnd w:id="50"/>
    <w:bookmarkStart w:name="z59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4-бөлім. Облыстық және оларға теңестірілген соттар алқасының әкімшілік құқық бұзушылық туралы істерді қарау жөніндегі жұмысы туралы</w:t>
      </w:r>
    </w:p>
    <w:bookmarkEnd w:id="51"/>
    <w:bookmarkStart w:name="z60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1-кесте. Әкімшілік құқық бұзушылық туралы істер бойынша заңды күшіне енбеген қаулыларды қайта қарау жөніндегі істердің қозғалысы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аяқталмаған істердің қалдығы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түскен барлық 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Қайтарып алынған істер саны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қайтарылды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Тоқтатылды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өтінішхаттар бойынша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бойынша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және апелляциялық өтінішхаттар бойынша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өтінішхаттар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және апелляциялық өтінішхаттар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әкімшілік құқық бұзушылық туралы іс бойынша іс жүргізуді жүзеге асыратын органның, (лауазымды тұлғаның) әрекеттеріне әрекетсіздігіне) және шешімдеріне шағым жасау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(44 тарау)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Әкімшілік құқық бұзушылық туралы іс бойынша орган (лауазымды адам) шығарған қаулыларға шағымдану бойынша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(45 тарау)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жаңадан ашылған мән-жайлар бойынша шығарған бірінші сатыдағы қаулыларды қайта қарау бойынша (47 тарау)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қаулылар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Халықаралық шартты қолдану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азаматтық және саяси құқықтар туралы халықаралық пакті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әйелдерге қатысты кемсітушіліктің барлық нысандарын жою туралы халықаралық пакті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экономикалық, әлеуметтік және мәдени құқықтар туралы халықаралық пакті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нәсілдік кемсітушіліктің барлық нысандарын жою туралы халықаралық конвенция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бала құқықтары туралы халықаралық конвенция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мүгедектігі бар адамдардың құқықтары туралы халықаралық конвенция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баптары бойынша жолдар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өтінішхаттар бойынша шығарылған қаулылар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тәртібімен қаулы шығарылған адамдардың саны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Шағымдар бойынша шығарылған қаулылар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қаулыға өзгерту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істі тоқтату туралы (ӘҚБтК-нің 741, 742 баптары)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ведомстволық бағыныстылығы бойынша жіберу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өзгерту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істі тоқтату туралы (ӘҚБтК-нің 741, 742 баптары)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ведомстволық бағыныстылығы бойынша жіберу туралы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тәртібінде қаулылыар шығарылған тұлғалар саны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қаулылар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қарау тәртібімен қаулы шығарылған адамдардың саны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мезгілде шағымдар және апелляциялық өтінішхаттар бойынша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 өзгеріссіз қалдыру туралы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қаулыға өзгеріс енгізу туралы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істі тоқтату туралы (ӘҚБтК-нің 741, 742 баптары)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жаңа қаулы шығару туралы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қаулының күшін жою және ведомстволық бағыныстылығы бойынша жолдау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сатыдағы соттардың өзгеріссіз қалдырылған қаулыларының барлығы ( 11, 18, 25-бағандардан)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өзгертілгендерді қоспағанда, бірінші сатыдағы соттардың барлық өзгертілген қаулылары (12, 19, 26-бағандардан)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бірінші сатыдағы соттардың қаулылары өзгертілді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күші жойылғандарды қоспағанда, бірінші сатыдағы соттардың күші жойылған қаулыларының барлығы (ӘҚБтК-нің 741-бабы 1-бөлігінің 4), 7) тармақшалары) (13-15, 20-22, 27-29-бағандардын)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Заңнаманың өзгеруіне байланысты бірінші сатыдағы соттар қаулыларының күші жойылды (ӘҚБтК-нің 741-бабы 1-бөлігінің 4), 7) тармақшалары)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құқық бұзушылық туралы іс бойынша қаулының күшін жою немесе өзгерту негіздері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судьяның әкімшілік құқық бұзушылық туралы іс бойынша қаулыда жазылған істің нақты мән-жайлары туралы тұжырымдарының шағымды, наразылықты қарау кезінде зерттелген дәлелдемелерге сәйкес келмеуі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 туралы заңды дұрыс қолданбау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ӘҚБтК-нің іс жүргізу нормаларын елеулі түрде бұзу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қаулымен қоланылған әкімшілік жазаның жасалған құқық бұзушылық сипатына, кінәлінің жеке басына немесе заңды тұлғаның мүліктік жағдайына сәйкес келмеуі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 21, 28 бағандардан әкімшілік жазаның негізгі шаралары қолданылды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аяқталған істердің саны (11-15, 18-22 және 25-29 бағандардың сомасы)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ішінде ӘҚБтК белгіленген мерзімнен жоғары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соңындағы аяқталмаған істер қалдығы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 жасау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айыппұл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қамаққа алу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арнайы құқықтан айыру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шетел азаматын немесе азаматтығы жоқ адамды Қазақстан Республикасының шегінен әкімшілік жолмен шығарып жіберу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рұқсаттан айыру немесе оның қолданылуын тоқтата тұру, сондай-ақ тізілімнен алып тастау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қызметті немесе оның жекелеген түрлерін тоқтата тұру немесе оған тыйым салу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60"/>
    <w:bookmarkStart w:name="z69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4-бөлім. Облыстық және оларға теңестірілген соттар алқасының әкімшілік құқық бұзушылық туралы істерді қарау жөніндегі жұмысы туралы</w:t>
      </w:r>
    </w:p>
    <w:bookmarkEnd w:id="61"/>
    <w:bookmarkStart w:name="z70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2-кесте. Апелляциялық сатыда жаңадан ашылған мән-жайлар бойынша қайта қарау жөніндегі өтініштерді қарау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қалдық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жаңадан ашылған мән-жайлар бойынша қайта қарау туралы келіп түскен өтініштер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Жаңадан ашылған мән-жайлар бойынша қайта қарау туралы іс жүргізуге қабылданған өтініштер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жауаптылыққа тартылған адамның, жәбірленушінің немесе олардың заңды өкілдерінің өтініші бойынша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өтініші бойынша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мезгілде адамның, прокурордың өтініші бойынша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Біріктірілген істер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Хаттар-ескертулер жолданды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аяғындағы қалдық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Қайтарылды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 нәтижелері бойынша шешім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Қанағаттандырылды және жойылды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қайта қараудан бас тарту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64"/>
    <w:bookmarkStart w:name="z73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5-бөлім. Кассациялық саты сотының әкімшілік құқық бұзушылықтар туралы істерді қарау жөніндегі жұмысы туралы</w:t>
      </w:r>
    </w:p>
    <w:bookmarkEnd w:id="65"/>
    <w:bookmarkStart w:name="z74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1-кесте. Ұсыныс енгізу туралы өтінішхаттарды қарау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қаралмаған өтінішхаттардың қалдығы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ұсыныс енгізу туралы келіп түскен өтінішхат-тардың барлығы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2-бағандардан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 берген жеке тұлғалардың саны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 берген заңды тұлғалардың саны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 берген лауазымды тұлғалардың саны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санаттары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Өтінішхаттар кері шақыртылды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ӘҚБК 848-бабы 8-бөлігіне сәйкес келмегендіктен кері қайтарылды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ӘҚБК 851-бабына сәйкес келмегендіктен кері қайтарылды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кезеңдегі ұсыныс енгізу туралы қаралған өтінішхаттардың саны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соңына қаралмаған өтінішхаттардың қалдығы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іс жүргізуге біріктірілді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6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68"/>
    <w:bookmarkStart w:name="z77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5-бөлім. Кассациялық саты сотының әкімшілік құқық бұзушылықтар туралы істерді қарау жөніндегі жұмысы туралы</w:t>
      </w:r>
    </w:p>
    <w:bookmarkEnd w:id="69"/>
    <w:bookmarkStart w:name="z78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2-кесте. Өтінішхаттар, наразылықтар бойынша сот актілерін қайта қарау туралы мәліметтер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басындағы аяқталмаған істердің қалдығы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соттардың сот актілерін қайта қарау туралы келіп түскен ұсыныстардың 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наразылықтары келіп түсті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Кассациялық саты сотының төрағасы енгізген ұсыныстар келіп түсті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санаттары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1-3 бағандардан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 бойынша наразылықтар кері шақыртылған істердің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Наразылықтар қараусыз қайтарылды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Ұсыныстар қараусыз қайтарылды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қаулылары өзгеріссіз қалдырылды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тұлғалардан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лауазымды тұлғалардан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сатының ұйғарымдары (қаулылары) өзгеріссіз қалдырылды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өзгертілген қаулыларының барлығы (Қазақстан Республикасы заңнамасының өзгеруіне байланысты өзгерістерді қоспағанда)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сатының өзгертілген ұйғарымдарының (қаулыларның) барлығы (Қазақстан Республикасы заңнамасының өзгеруіне байланысты өзгерістерді қоспағанда)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заңнамасының өзгеруіне байланысты бірінші сатының қаулылары өзгертілді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заңнамасының өзгеруіне байланысты апелляциялық сатының ұйғарымдары (қаулылары) өзгертілді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күші жойылған қаулыларының барлығы (Қазақстан Республикасы заңнамасының өзгеруіне байланысты күшін жоюды қоспағанда)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17-бағаннан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заңнамасының өзгеруіне байланысты бірінші сатының күші жойылған қаулыларының барлығы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тоқтатумен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қаулы шығарумен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бағыныстылығы бойынша жолдаумен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қаулының өзгертілген барлық ұйғарымдары (қаулылары) (Қазақстан Республикасы заңнамасының өзгеруіне байланысты күшін жоюды алып тастағанда)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22-бағаннан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заңнамасының өзгеруіне байланысты апелляциялық сатының күшін жойған барлық ұйғарымдары (қаулылары)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сатыда күшін жойғаннан кейін бірінші сатының қаулылары қалпына келтірілді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сатыда өзгертілгеннен кейін бірінші сатының қаулылары қалпына келтірілді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тоқтатумен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 қаулы шығарумен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бағыныстылығы бойынша жолдаумен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Прокурордың наразылығы бойынша істер қаралды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ішінде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қаралған ұсыныстардың саны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соңына қаралмаған ұсыныстардың қалдығы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Шығарылған жеке ұйғарымдар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іс жүргізуге біріктірілді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наразылықты қанағаттандырумен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қанағаттандырмастан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бұзушылықтар туралы істерді қарау нәтижелері туралы" № 1- ӘІ есебі</w:t>
      </w:r>
    </w:p>
    <w:bookmarkEnd w:id="76"/>
    <w:bookmarkStart w:name="z85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5-бөлім. Кассациялық саты сотының әкімшілік құқық бұзушылықтар туралы істерді қарау жөніндегі жұмысы туралы</w:t>
      </w:r>
    </w:p>
    <w:bookmarkEnd w:id="77"/>
    <w:bookmarkStart w:name="z86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3-кесте. Соттылықты айқындау туралы мәселені қарау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 коды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Келіп түскен материалдар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Қаралған материалдар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органдармен әкімшілік құқық бұзушылықтар туралы істерді қарау нәтижелері туралы" № 1-ӘІ есеп</w:t>
      </w:r>
    </w:p>
    <w:bookmarkEnd w:id="79"/>
    <w:bookmarkStart w:name="z88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6-бөлім. Қазақстан Республикасы Жоғарғы Сотының әкімшілік құқық бұзушылықтар туралы істерді қарау жөніндегі жұмысы туралы</w:t>
      </w:r>
    </w:p>
    <w:bookmarkEnd w:id="80"/>
    <w:bookmarkStart w:name="z89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1-кесте. Әкімшілік құқық бұзушылықтар туралы істер бойынша ұсыныстар енгізу туралы өтінішхаттардың қозғалысы</w:t>
      </w:r>
    </w:p>
    <w:bookmarkEnd w:id="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 жолының нөмірі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басына қаралмаған өтінішхаттардың қалдығы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келіп түскен өтінішхаттар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келіп түсті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шақыртылды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 түсіндірмесімен кері қайтарылды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Барлығы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ішінде, әкімшілік құқық бұзушылық туралы іс бойынша іс жүргізуді жүзеге асыратын органның (лауазымды тұлғаның) әрекеттеріне (әрекетсіздігіне) шағымдану туралы істер бойынша (44-тарау)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ішінде, әкімшілік құқық бұзушылықтар туралы істер бойынша органдардың (лауазымды тұлғалардың) қаулыларын қайта қарау жөніндегі істер бойынша (45-тарау)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жаңадан ашылған мән-жайлар бойынша шығарылған бірінші сатыдағы соттардың қаулыларын қайта қарау жөніндегі істер бойынша (47-тарау)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қаулылар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Халықаралық шарттың қолданылуы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Азаматтық, саяси құқықтар туралы халықаралық пактінің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Әйелдерге қатысты кемсітудің барлық нысандарын жою туралы халықаралық пактінің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Экономикалық, әлеуметтік және мәдени құқықтар туралы халықаралық пактінің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нәсілдік кемсітудің барлық нысандарын жою туралы халықаралық пактінің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оның ішінде Бала құқықтары туралы халықаралық конвенцияның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мүгедектігі бар адамдардың құқықтары туралы халықаралық конвенцияның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қаралған өтінішхаттар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6-бағаннан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 талап ете отырып хатпен бас тартылды (8-бағаннан)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соңына қаралмаған өтінішхаттардың қалдығы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Өтінішхаттар біріктірілді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Өтінішхатты қанағаттандыру туралы шешім қабылданды (ұсыныс енгізілді)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 енгізуден бас тартылды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Мерзімі бұзылып қаралды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тілде қаралды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Ескерту-хаттар жолданды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Талап етілген істер бойынша томдардың 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Қанағаттандырылған өтінішхаттар бойынша томдардың саны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2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органдармен әкімшілік құқық бұзушылықтар туралы істерді қарау нәтижелері туралы" № 1-ӘІ есеп</w:t>
      </w:r>
    </w:p>
    <w:bookmarkEnd w:id="84"/>
    <w:bookmarkStart w:name="z9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6-бөлім. Қазақстан Республикасы Жоғарғы Сотының әкімшілік құқық бұзушылықтар туралы істерді қарау жөніндегі жұмысы туралы</w:t>
      </w:r>
    </w:p>
    <w:bookmarkEnd w:id="85"/>
    <w:bookmarkStart w:name="z94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2-кесте. Соттардың заңды күшіне енген қаулыларына Қазақстан Республикасы Жоғарғы Соты судьясының ұсынулары бар істердің қозғалысы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 жолының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басына қаралмаған істердің қалдығы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ұсыныстарымен келіп түскен істер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 кері шақыртылды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 кері қайтарылды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қаралғаны (6-8-бағандардың сомасы)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5-бағаннан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ұсынысты қанағаттандырумен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ұсынысты ішінара қанағаттандырумен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ұсынысты қанағаттандырмастан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ӘҚБК баптары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Процестік мерзімдері бұзылып қаралды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соңына қаралмаған істердің қалдығы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біріктірілді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Томдар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қаулылар шығарылды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Ескерту-хаттар жолданды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Өрескел бұзушылық танылды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Орыс тілінде қаралды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6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органдармен әкімшілік құқық бұзушылықтар туралы істерді қарау нәтижелері туралы" № 1-ӘІ есеп</w:t>
      </w:r>
    </w:p>
    <w:bookmarkEnd w:id="88"/>
    <w:bookmarkStart w:name="z97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6-бөлім. Қазақстан Республикасы Жоғарғы Сотының әкімшілік құқық бұзушылықтар туралы істерді қарау жөніндегі жұмысы туралы</w:t>
      </w:r>
    </w:p>
    <w:bookmarkEnd w:id="89"/>
    <w:bookmarkStart w:name="z98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3-кесте. Заңды күшіне енген сот қаулыларына наразылықтары бар істердің қозғалысы</w:t>
      </w:r>
    </w:p>
    <w:bookmarkEnd w:id="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Есептің жол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басына қаралмаған істердің қалдығы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кезеңде наразылықтарымен келіп түскен істер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Кері қайтарылды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 бойынша наразылықтары кері шақыртылған істердің саны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қаралғаны (6-8-бағандардың сомасы)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5-бағаннан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наразылықты толық қанағаттандырумен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наразылықты ішінара қанағаттандырумен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наразылықты қанағаттандырусыз қалдырумен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ӘҚБК-нің баптары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кезеңнің соңына наразылықтармен қаралмаған істердің қалдығы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Процестік мерзімдері бұзылып қаралды (5-бағаннан)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Біріктірілді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Томдар саны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қаулылар шығарылды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Ескерту-хаттар жолданды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Заңның өрескел бұзылуы танылды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Орыс тілінде қаралды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0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органдармен әкімшілік құқық бұзушылықтар туралы істерді қарау нәтижелері туралы" № 1-ӘІ есеп</w:t>
      </w:r>
    </w:p>
    <w:bookmarkEnd w:id="92"/>
    <w:bookmarkStart w:name="z101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6-бөлім. Қазақстан Республикасы Жоғарғы Сотының әкімшілік құқық бұзушылықтар туралы істерді қарау жөніндегі жұмысы туралы</w:t>
      </w:r>
    </w:p>
    <w:bookmarkEnd w:id="93"/>
    <w:bookmarkStart w:name="z102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4-кесте. Қазақстан Республикасының Жоғарғы Соты қараған (адамдардың саны бойынша) бірпінші, апелляциялық, кассациялық сатылардағы соттардың қаулыларына ұсыныстар мен наразылықтардың қозғалысы.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Есептің жол нөмірі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Қаулылары қаралған адамдардың саны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тұлғалардың саны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тұлғалардың саны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Өзгеріссіз қалдырылды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күші жойылған қаулыларының барлығы (10-бағанды қоспағанда)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сатының күші жойылған қаулыларының барлығы (11-бағанды қоспағанда)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сатыдағы қаулылары өзгеріссіз қалдырылған адамдар 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 сатының қаулылары өзгеріссіз қалдырылды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Кассация сатының қаулылары өзгеріссіз қалдырылды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ӘҚБК баптары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Кассациялық сатының күші жойылған қаулыларының барлығы (12-бағанды қоспағанда)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Күшін жою негіздері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өзгертілген қаулыларының барлығы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(19-бағанды қоспағанда)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сатының өзгертілген қаулыларының барлығы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(20-бағанды қоспағанда)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бірінші саты қаулыларының күші жойылды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апелляциялық саты қаулыларының күші жойылды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бірінші саты қаулыларының күші жойылды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істің тоқтауына байланысты күші жойылғандардың барлығы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әкімшілік қүқық бұзушылық құрамының болмауына байланысты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қаулылардң күші жойылды, іс Жаңа сот талқылауына жолданды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Кассациялық сатының өзгертілген қаулыларының барлығы (21-бағанды қоспағанда)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Өзгерту негіздері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бірінші сатының қаулылары өзгертілді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апелляциялық сатының қаулылары өзгертілді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ҚР заңнамасының өзгеруіне байланысты немесе судьяға байланысты емес өзге де негіздер бойынша кассациялық сатының қаулылары өзгертілді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 қаулыларының өзгеруімен іс Жаңа сот талқылауына жолданды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 қаулыларының өзгеруімен іс Жаңа сот талқылауына жолданды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кассациялық саты қаулыларының өзгеруімен іс Жаңа сот талқылауына жолданды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саралаудың өзгеруіне байланысты бірінші сатының қаулылары өзгертілді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саралаудың өзгеруіне байланысты апелляциялық сатының қаулылары өзгертілді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саралаудың өзгеруіне байланысты кассациялық сатының қаулылары өзгертілді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 сатының қалпына келтірілген бастапқы қаулыларының саны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Апелляциялық сатының қалпына келтірілген бастапқы қаулыларының саны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Заңның өрескел бұзылуы танылды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Өрескел бұзушылықтарға байланысты күші жойылды (бірінші саты)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Өрескел бұзушылықтарға байланысты күші жойылды (апелляциялық саты)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Өрескел бұзылуларға байланысты өзгертілді (бірінші саты)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Өрескел бұзылуларға байланысты өзгертілді (апелляциялық саты)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 Прокурорының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142 бұйрығына 2-қосымша</w:t>
            </w:r>
          </w:p>
        </w:tc>
      </w:tr>
    </w:tbl>
    <w:bookmarkStart w:name="z10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"Уәкілетті органдардың әкімшілік құқық бұзушылық туралы істерді қарау нәтижелері туралы" №1-ӘІ есепті қалыптастыру жөніндегі нұсқаулық</w:t>
      </w:r>
    </w:p>
    <w:bookmarkEnd w:id="100"/>
    <w:bookmarkStart w:name="z110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ережелері</w:t>
      </w:r>
    </w:p>
    <w:bookmarkEnd w:id="101"/>
    <w:bookmarkStart w:name="z11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Нұсқаулық "Уәкілетті органдардың әкімшілік құқық бұзушылық туралы істерді қарау нәтижелері туралы" № 1-ӘІ есепті (бұдан әрі – есеп) қалыптастыруды нақтылайды.</w:t>
      </w:r>
    </w:p>
    <w:bookmarkEnd w:id="102"/>
    <w:bookmarkStart w:name="z11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Әкімшілік құқық бұзушылықтар туралы кодексіне сәйкес (бұдан әрі – ҚР ӘҚБтК) есеп субъектілері әкімшілік құқық бұзушылық туралы істерді қарауға уәкілетті мемлекеттік органдар болып табылды (бұдан әрі – әкімшілік практика субъектілері).</w:t>
      </w:r>
    </w:p>
    <w:bookmarkEnd w:id="103"/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Есепті қалыптастырудың негізі "Әкімшілік іс жүргізулердің бірыңғай тізілімін жүргізу қағидаларын бекіту туралы" Қазақстан Республикасы Бас Прокурорының міндетін атқарушының 2020 жылғы 10 шілдедегі № 85 бұйрығымен бекітілген (Нормативтік құқықтық актілерді мемлекеттік тіркеу тізілімінде № 20962 болып тіркелген) "Әкімшілік құқық бұзушылық туралы істі қозғау туралы" 1-ӘЖ нысанды және "Әкімшілік құқық бұзушылық туралы істің жылжу, қаралу барысы туралы және әкімшілік жазаның орындалу тәртібі туралы" 1-ӘҚ нысанды ақпараттық есепке алу құжаттарының мәліметтері болып табылады.</w:t>
      </w:r>
    </w:p>
    <w:bookmarkEnd w:id="104"/>
    <w:bookmarkStart w:name="z11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Есеп жинақ есептен, өңірлер, әкімшілік практиканың әр субъектісі бойынша есептерден тұрады.</w:t>
      </w:r>
    </w:p>
    <w:bookmarkEnd w:id="105"/>
    <w:bookmarkStart w:name="z11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Әкімшілік практиканың субъектілері Қазақстан Республикасы Бас прокуратурасының Құқықтық статистика және арнайы есепке алу жөніндегі комитетінің (бұдан әрі – Комитет), сот органдарының цифрлық жүйесіндегі мәліметтердің тұтастығын, объективтілігін, нақтылығы мен жеткіліктілігін қамтамасыз етеді.</w:t>
      </w:r>
    </w:p>
    <w:bookmarkEnd w:id="106"/>
    <w:bookmarkStart w:name="z11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Комитеттің аумақтық органдарының бастықтары жергілікті жерлерде Комитеттің цифрлық жүйелеріне келіп түсетін мәліметтердің нақтылығын қамтамасыз етеді.</w:t>
      </w:r>
    </w:p>
    <w:bookmarkEnd w:id="107"/>
    <w:bookmarkStart w:name="z117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Есепті қалыптастыру мерзімдері</w:t>
      </w:r>
    </w:p>
    <w:bookmarkEnd w:id="108"/>
    <w:bookmarkStart w:name="z11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 бойынша, сондай-ақ өңірлер және әрбір әкімшілік практика субъектісі бойынша жинақ есеп Комитеттің орталық аппаратында ай сайын автоматтандырылған режимде үдемелі қорытындымен қалыптастырылады.</w:t>
      </w:r>
    </w:p>
    <w:bookmarkEnd w:id="109"/>
    <w:bookmarkStart w:name="z11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Есепті кезеңнің соңғы күнінде сағат 00.00-ге дейін Комитеттің цифрлық жүйелеріне есепке алу құжаттарды түпкілікті жүктегеннен кейін белгілі бір кезеңде қалыптастырылған есепті есептеу жүргізіледі (статистикалық кесім).</w:t>
      </w:r>
    </w:p>
    <w:bookmarkEnd w:id="110"/>
    <w:bookmarkStart w:name="z12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Белгілі бір уақыт аралығында қалыптастырылып, бекітілген есеп (статистикалық кесім) түзетілмейді.</w:t>
      </w:r>
    </w:p>
    <w:bookmarkEnd w:id="111"/>
    <w:bookmarkStart w:name="z12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 ай сайын есепті кезеңнен кейінгі айдың 12-күніне Комитеттің сайтында орналастырылады.</w:t>
      </w:r>
    </w:p>
    <w:bookmarkEnd w:id="112"/>
    <w:bookmarkStart w:name="z12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Егер есепті мерзімнің аяқталуы жұмыс күніне келмейтін (демалыс, мереке) болса, онда мерзімнің соңғы күні одан кейінгі бірінші жұмыс күні болып саналады.</w:t>
      </w:r>
    </w:p>
    <w:bookmarkEnd w:id="113"/>
    <w:bookmarkStart w:name="z123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Есептің құрылымы</w:t>
      </w:r>
    </w:p>
    <w:bookmarkEnd w:id="114"/>
    <w:bookmarkStart w:name="z12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Есеп 6 бөлімнен тұрады:</w:t>
      </w:r>
    </w:p>
    <w:bookmarkEnd w:id="115"/>
    <w:bookmarkStart w:name="z12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1-бөлім. Әкімшілік іс жүргізулердің бірыңғай тізілімінде (бұдан әрі – ӘІБТ) тіркелген әкімшілік құқық бұзушылық туралы істер және олады қарау нәтижелері туралы мәліметтер;</w:t>
      </w:r>
    </w:p>
    <w:bookmarkEnd w:id="116"/>
    <w:bookmarkStart w:name="z12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2-бөлім. Жаңадан ашылған мән-жайлар бойынша қайта қарау жөніндегі өтініштерді қарау нәтижелері туралы мәліметтер;</w:t>
      </w:r>
    </w:p>
    <w:bookmarkEnd w:id="117"/>
    <w:bookmarkStart w:name="z12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3-бөлім. Бірінші сатыдағы соттардың әкімшілік құқық бұзушылықтар туралы істерді қарау жөніндегі жұмысы туралы. 5 кестеден тұрады:</w:t>
      </w:r>
    </w:p>
    <w:bookmarkEnd w:id="118"/>
    <w:bookmarkStart w:name="z12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Әкімшілік құқық бұзушылықтар туралы істердің қозғалысы және оларды қарау нәтижелері;</w:t>
      </w:r>
    </w:p>
    <w:bookmarkEnd w:id="119"/>
    <w:bookmarkStart w:name="z12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Әкімшілік құқық бұзушылық туралы іс бойынша іс жүргізуді жүзеге асыратын органның (лауазымды адамның) әрекеттеріне (әрекетсіздігіне) шағымдану жөніндегі істердің қозғалысы;</w:t>
      </w:r>
    </w:p>
    <w:bookmarkEnd w:id="120"/>
    <w:bookmarkStart w:name="z13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3-кесте. ӘҚБтК-нің 44-1-тарауы тәртібімен шағымдар, наразылықтар бойынша істердің қоғалысы;</w:t>
      </w:r>
    </w:p>
    <w:bookmarkEnd w:id="121"/>
    <w:bookmarkStart w:name="z13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4-кесте. Жаңадан ашылған мән-жайлар бойынша қайта қарау жөніндегі өтініштерді қарау;</w:t>
      </w:r>
    </w:p>
    <w:bookmarkEnd w:id="122"/>
    <w:bookmarkStart w:name="z13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5-кесте. Әкімшілік-құқықтық ықпал ету шаралары қолданылған адамдар туралы мәліметтер;</w:t>
      </w:r>
    </w:p>
    <w:bookmarkEnd w:id="123"/>
    <w:bookmarkStart w:name="z13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4-бөлім. Облыстық және оларға теңестірілген соттардың әкімшілік құқық бұзушылық туралы істерді қарау жөніндегі жұмысы туралы. 2 кестеден тұрады:</w:t>
      </w:r>
    </w:p>
    <w:bookmarkEnd w:id="124"/>
    <w:bookmarkStart w:name="z13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Әкімшілік құқық бұзушылықтар туралы істер бойынша заңды күшіне енбеген қаулыларды қайта қарау жөніндегі істердің қозғалысы;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Апелляциялық сатыда жаңадан ашылған мән-жайлар бойынша қайта қарау жөніндегі өтініштерді қарау;</w:t>
      </w:r>
    </w:p>
    <w:bookmarkEnd w:id="126"/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5-бөлім. Кассациялық сатыдағы соттың әкімшілік құқық бұзушылықтар туралы істерді қарау жөніндегі жұмысы туралы. 3 кестеден тұрады: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Ұсыныс енгізу туралы өтінішхаттарды қарау;</w:t>
      </w:r>
    </w:p>
    <w:bookmarkEnd w:id="128"/>
    <w:bookmarkStart w:name="z13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Өтінішхаттар, наразылықтар бойынша сот актілерін қайта қарау туралы мәліметтер;</w:t>
      </w:r>
    </w:p>
    <w:bookmarkEnd w:id="129"/>
    <w:bookmarkStart w:name="z13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3-кесте. Соттылықты айқындау туралы мәселені қарау;</w:t>
      </w:r>
    </w:p>
    <w:bookmarkEnd w:id="130"/>
    <w:bookmarkStart w:name="z14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6-бөлім. Қазақстан Республикасы Жоғарғы Сотының әкімшілік құқық бұзушылықтар туралы істерді қарау жөніндегі жұмысы туралы. 4 кестеден тұрады:</w:t>
      </w:r>
    </w:p>
    <w:bookmarkEnd w:id="131"/>
    <w:bookmarkStart w:name="z14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1-кесте. Әкімшілік құқық бұзушылықтар туралы істер бойынша ұсыныстар енгізу туралы өтінішхаттардың қозғалысы;</w:t>
      </w:r>
    </w:p>
    <w:bookmarkEnd w:id="132"/>
    <w:bookmarkStart w:name="z14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2-кесте. Соттардың заңды күшіне енген қаулыларына Қазақстан Республикасы Жоғарғы Соты судьясының ұсынулары бар істердің қозғалысы;</w:t>
      </w:r>
    </w:p>
    <w:bookmarkEnd w:id="133"/>
    <w:bookmarkStart w:name="z14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3-кесте. Заңды күшіне енген сот қаулыларына наразылықтары бар істердің қозғалысы;</w:t>
      </w:r>
    </w:p>
    <w:bookmarkEnd w:id="134"/>
    <w:bookmarkStart w:name="z14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4-кесте. Қазақстан Республикасының Жоғарғы Соты қараған (адамдардың саны бойынша) бірінші, апелляциялық, кассациялық сатылардағы соттардың қаулыларына ұсыныстар мен наразылықтардың қозғалысы.</w:t>
      </w:r>
    </w:p>
    <w:bookmarkEnd w:id="135"/>
    <w:bookmarkStart w:name="z14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Есепте ӘІБТ-те әкімшілік құқық бұзушылықтар туралы тіркелген істер бойынша әкімшілік практика субъектілері қабылдаған ҚР ӘҚБтК бойынша процестік шешімдер (есептің 1, 2-бөлімдері), сондай-ақ сот органдарының оларды қарау нәтижелері (есептің 3-тен 6-ға дейінгі бөлімдері) көрсетіледі.</w:t>
      </w:r>
    </w:p>
    <w:bookmarkEnd w:id="136"/>
    <w:bookmarkStart w:name="z14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және 2 бөлімдер ӘІБТ-де тіркелген ақпараттық есепке алу құжаттарыннан қалыптастырылады, 3-тен 6-ға дейінгі бөлімдер сот органдарының цифрлық жүйесінен қалыптастырылады.</w:t>
      </w:r>
    </w:p>
    <w:bookmarkEnd w:id="1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