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62b8" w14:textId="1396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2026 жылғы 9 шiлдедегi № 111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"Құқық қорғау, арнаулы мемлекеттік және өзге де органдардың ақпарат алмасу жүйесімен интеграцияланатын интернет-ресурстар мен ақпараттық жүйелердің тізбесін бекіту туралы" Қазақстан Республикасы Бас Прокурорының 2025 жылғы 19 қыркүйектегі № 117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 қорғау, арнаулы мемлекеттік және өзге де органдардың ақпарат алмасу жүйесімен интеграцияланатын интернет-ресурстар мен цифрлық жүйелердің тізбесін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құқық қорғау, арнаулы мемлекеттік және өзге де органдардың ақпарат алмасу жүйесімен интеграцияланатын интернет-ресурстар мен цифрлық жүйелердің тізбесі бекітілсін.";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құқық қорғау, арнаулы мемлекеттік және өзге де органдардың ақпарат алмасу жүйесімен интеграцияланатын интернет-ресурстар мен ақпараттық жүйелердің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 қорғау, арнаулы мемлекеттік және өзге де органдардың ақпарат алмасу жүйесімен интеграцияланатын интернет-ресурстар мен цифрлық жүйелердің тізбесі";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бағанның атауы мынадай редакцияда жазылсын: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жүйе мен интернет-ресурстың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ресурстар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жүйе мен интернет-ресурстың иесі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сот органдарының цифрлық жүйесі"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бойынша сот істері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Сот әкімшілігі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 мынадай редакцияда жазылсын: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"Көші-қон полициясы"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уақытша келетін шетел азаматтарын тіркеу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 мен азаматтығы жоқ адамдарға Қазақстан Республикасында тұрақты тұруға рұқсат беру және тіркеу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қабылдауын және одан шығуын тіркеу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кіруге шақыруларды (жеке сапар бойынша) қабылдау және келісу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тыс жерлерге тұрақты тұру үшін кетуге құжаттарды ресімдеу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20-тармақ мынадай редакцияда жазылсын: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"Мобильді үкімет" цифрлық жүйесінің "1414" Бірыңғай байланыс орталығының SMS-шлюзі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қызметтерді көрсету шеңберінде SMS жіберу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интеллект және цифрлық даму министрлігі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36-тармақ мынадай редакцияда жазылсын: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"Атқарушылық іс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жүргізудің мемлекеттік автоматтандырылған цифрлық жүйесі"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орындау туралы (4.0 нысанды карточкалар, 4.1 нысанды атқарушылық құжатты есепке алу карточкалары, атқарушылық құжаттың қозғалысы және оны орындау нәтижелері туралы карточкалар)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Әдiлет министрлiгi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іс жүргізу бойынша борышкерлер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41-тармақ мынадай редакцияда жазылсын: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банктердің цифрлық жүйелері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 шоттар туралы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операциялары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"Ескерту: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Заңмен қорғалатын құпияны құрайтын мәліметтерге қолжетімділік Қазақстан Республикасының заңнамалық актілерде белгіленген тәртіппен беріледі.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қорғаныс істері жөніндегі басқармалардың (бөлімдердің) жұмылдыру ресурстарының интеграциялық шлюзіне, сондай-ақ Қазақстан Республикасы Қорғаныс министрлігінің және Қазақстан Республикасы Бас прокуратурасының цифрлық жүйелердің өзара іс-қимылы жөніндегі бірлескен бұйрықтарына қол жеткізуі болған жағдайда.".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"Сот әрекетке қабілетсіз және әрекетке қабілеті шектеулі деп таныған адамдарды арнайы есепке алу мәліметтерін жүргізу, пайдалану және сақтау қағидаларын бекіту туралы" Қазақстан Республикасы Бас Прокурорының 2025 жылғы 7 қарашадағы № 138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Сот әрекетке қабілетсіз және әрекетке қабілеті шектеулі деп таныған адамдарды арнайы есепке алу мәліметтерін жүргізу, пайдалану және сақтау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 Сот әкімшілігінің астанадағы, облыстардағы және республикалық маңызы бар қалалардағы аумақтық бөлімшелерінің жауапты адамдары (бұдан әрі – Сот әкімшілігі) сот органдарының цифрлық жүйесіне енгізілетін арнайы есепке алу мәліметтерінің уақытылығын, толықтығын және дұрыстығын қамтамасыз етеді.";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 Бас прокуратурасының Құқықтық статистика және арнайы есепке алу жөніндегі комитетінің (бұдан әрі – Комитет) аумақтық органдарының басшыларына "Талдау орталығы" цифрлық жүйесіне (бұдан әрі – ТО ЦЖ) арнайы есепке алу мәліметтерін уақытылы, толық және дұрыс енгізілуін қамтамасыз етеді.";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Карточка ТО ЦЖ-де автоматты түрде Қазақстан Республикасы Бас Прокурорының 2017 жылы 2 қарашадағы № 124 бұйрығымен бекітілген "Азаматтық-құқықтық саладағы сот есептерінің нысандарын және оларды қалыптастыру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(нормативтік құқықтық актілерді мемлекеттік тіркеу тізілімінде № 16009 болып тіркелген) бірінші сатыдағы сотпен қаралған азаматтық іске (өтінішке) 1-электрондық ақпараттық есепке алу құжатының 12-бөлімінің 8, 13 деректемелері негізінде қалыптасады.";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Арнайы есептен шығаруды ТО ЦЖ-дегі "есепте тұр" деген мәртебені "есептен шығарылған" деген мәртебеге ауыстыру жолымен, растайтын құжаттарды ұсыну (салу) арқылы Комитеттің аумақтық органы хатының негізінде Комитет жүзеге асырады.";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Комитеттің аумақтық органдары тоқсан сайын 30-күні азаматтық-құқықтық саладағы сот есептерінің көрсеткіштерімен ТО ЦЖ арнайы есепке алу мәліметтерімен салыстыру жүргізеді.".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Бас прокуратурасының Құқықтық статистика және арнайы есепке алу жөніндегі комитетіне (бұдан әрі - Комитет) заңнамада белгіленген тәртіппен: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нормативтік құқықтық актілерінің Эталондық бақылау банкісінде электрондық түрде қазақ және орыс тілдерінде ресми жариялауға жолдау;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интернет-ресурсына орналастыру;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құқықтық статистика және арнайы есепке алудың мүдделі субъектілеріне, Комитеттің аумақтық және оларға теңестірілген органдарына орындау үшін жіберу.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Комитет Төрағасына жүктелсін.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2026 жылғы 1 шілдеден бастап күшіне енетін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тоғызыншы абзацын,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абзацын қоспағанда, 2026 жылғы 12 шілдеден бастап күшіне енеді және ресми жариялануға жатады.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абзацы, 2026 жылдың 12 шілдесіне дейін келесі редакцияда қолданылады: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 Сот әкімшілігінің астанадағы, облыстардағы және республикалық маңызы бар қалалардағы аумақтық бөлімшелерінің жауапты адамдары (бұдан әрі – Сот әкімшілігі) сот органдарының ақпараттық жүйесіне енгізілетін арнайы есепке алу мәліметтерінің уақытылығын, толықтығын және дұрыстығын қамтамасыз етеді.".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Прокуроры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