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7dd3" w14:textId="063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2026-2028 жылдарға арналған бюджеті туралы" Марқакөл ауданы мәслихатының 2025 жылғы 23 желтоқсандағы №36/6-VIII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26 тамыздағы № 43/6-VIII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Марқакөл ауданы мәслихаты ШЕШІМ ҚАБЫЛДАДЫ: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желтоқсандағы №36/6-VIII "Ақбұлақ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"Ақбұлақ ауылдық округінің 2026-2028 жылдарға арналған бюджеті" сәйкесінші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63527,0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64844,4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- 1317,4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1317,4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1317,4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1317,4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