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8090" w14:textId="2708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"Марқакөл ауылдық округінің 2026-2028 жылдарға арналған бюджеті туралы" Марқакөл ауданы мәслихатының 2025 жылғы 23 желтоқсанындағы № 36/2-VІII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2026 жылғы 26 тамыздағы № 43/2-VIII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2025 жылғы 23 желтоқсанындағы №36/2-VІII "Марқакөл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Марқакөл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274989,9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254989,9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288995,7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-14005,8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14005,8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14005,8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14005,8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Марқакөл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36/2-VIII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Марқакөл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ағымды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