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5cdb" w14:textId="85c5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ауданы бойынша 2026–2030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Шығыс Қазақстан облысы Марқакөл ауданының мәслихаты 2026 жылғы 25 маусымдағы № 41/7-VIII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15) тармақшасына, Қазақстан Республикасының "Жайылымдар туралы" Заңының 8-бабының 1)-тармақшасына, 13-бабына,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сәйкес, Марқакөл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Марқакөл ауданы бойынша 2026–2030 жылдарға арналған жайылымдарды басқару және оларды пайдалану </w:t>
      </w:r>
      <w:r>
        <w:rPr>
          <w:rFonts w:ascii="Times New Roman"/>
          <w:b w:val="false"/>
          <w:i w:val="false"/>
          <w:color w:val="000000"/>
          <w:sz w:val="28"/>
        </w:rPr>
        <w:t>жоспары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Марқакөл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ауданының </w:t>
            </w:r>
            <w:r>
              <w:br/>
            </w:r>
            <w:r>
              <w:rPr>
                <w:rFonts w:ascii="Times New Roman"/>
                <w:b w:val="false"/>
                <w:i w:val="false"/>
                <w:color w:val="000000"/>
                <w:sz w:val="20"/>
              </w:rPr>
              <w:t>мәслихатының</w:t>
            </w:r>
            <w:r>
              <w:br/>
            </w:r>
            <w:r>
              <w:rPr>
                <w:rFonts w:ascii="Times New Roman"/>
                <w:b w:val="false"/>
                <w:i w:val="false"/>
                <w:color w:val="000000"/>
                <w:sz w:val="20"/>
              </w:rPr>
              <w:t>2026 жылғы 25 маусымдағы</w:t>
            </w:r>
            <w:r>
              <w:br/>
            </w:r>
            <w:r>
              <w:rPr>
                <w:rFonts w:ascii="Times New Roman"/>
                <w:b w:val="false"/>
                <w:i w:val="false"/>
                <w:color w:val="000000"/>
                <w:sz w:val="20"/>
              </w:rPr>
              <w:t>№ 41/7-VIII шешіміміен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Марқакөл ауданы бойынша 2026–2030 жылдарға арналған жайылымдарды басқару және оларды пайдалану жөніндегі жоспары</w:t>
      </w:r>
    </w:p>
    <w:bookmarkEnd w:id="0"/>
    <w:p>
      <w:pPr>
        <w:spacing w:after="0"/>
        <w:ind w:left="0"/>
        <w:jc w:val="left"/>
      </w:pPr>
    </w:p>
    <w:p>
      <w:pPr>
        <w:spacing w:after="0"/>
        <w:ind w:left="0"/>
        <w:jc w:val="both"/>
      </w:pPr>
      <w:r>
        <w:rPr>
          <w:rFonts w:ascii="Times New Roman"/>
          <w:b w:val="false"/>
          <w:i w:val="false"/>
          <w:color w:val="000000"/>
          <w:sz w:val="28"/>
        </w:rPr>
        <w:t xml:space="preserve">
      1. Марқакөл ауданы бойынша 2026–2030 жылдарға арналған жайылымдарды басқару және оларды пайдалану жоспары (бұдан әрі – Жоспар) Қазақстан Республикасының "Қазақстан Республикасындағы жергілікті мемлекеттік басқару және өзін-өзі басқару туралы" Заңының 6-бабы 1-тармағының 15) тармақшасына, Қазақстан Республикасының "Жайылымдар туралы" Заңының 8-бабы 1) тармақшасына, 13 бабына,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мал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сәйкес әзірленді.</w:t>
      </w:r>
    </w:p>
    <w:bookmarkStart w:name="z7" w:id="1"/>
    <w:p>
      <w:pPr>
        <w:spacing w:after="0"/>
        <w:ind w:left="0"/>
        <w:jc w:val="both"/>
      </w:pPr>
      <w:r>
        <w:rPr>
          <w:rFonts w:ascii="Times New Roman"/>
          <w:b w:val="false"/>
          <w:i w:val="false"/>
          <w:color w:val="000000"/>
          <w:sz w:val="28"/>
        </w:rPr>
        <w:t>
      2. Жоспар жайылымдарды ұтымды пайдалану, жемшөпке деген қажеттілікті тұрақты қамтамасыз ету және жайылымдардың тозу (деградация) процестерінің алдын алу мақсатында қабылданады.</w:t>
      </w:r>
    </w:p>
    <w:bookmarkEnd w:id="1"/>
    <w:bookmarkStart w:name="z8" w:id="2"/>
    <w:p>
      <w:pPr>
        <w:spacing w:after="0"/>
        <w:ind w:left="0"/>
        <w:jc w:val="both"/>
      </w:pPr>
      <w:r>
        <w:rPr>
          <w:rFonts w:ascii="Times New Roman"/>
          <w:b w:val="false"/>
          <w:i w:val="false"/>
          <w:color w:val="000000"/>
          <w:sz w:val="28"/>
        </w:rPr>
        <w:t>
      3. Жоспарды әзірлеу кезінде мыналар ескеріледі:</w:t>
      </w:r>
    </w:p>
    <w:bookmarkEnd w:id="2"/>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ауданның жер балансы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жайылымдардың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бекітілген мал қорымдарының (биотермиялық шұңқырлардың) тізілімін жүргізу қағидаларына сәйкес қалыптастырылатын мал қорымдары (биотермиялық шұңқырлар) туралы мәліметтер (нормативтік құқықтық актілерді мемлекеттік тіркеу тізілімінде № 19987 болып тіркелген);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жайылым инфрақұрылымы объектілері және ауыл шаруашылығы малын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4-қосымшасындағы</w:t>
      </w:r>
      <w:r>
        <w:rPr>
          <w:rFonts w:ascii="Times New Roman"/>
          <w:b w:val="false"/>
          <w:i w:val="false"/>
          <w:color w:val="000000"/>
          <w:sz w:val="28"/>
        </w:rPr>
        <w:t xml:space="preserve"> 1-кестеге сәйкес нысан бойынша олардың иелері көрсетіле отырып, ауыл шаруашылығы малын сәйкестендіру деректер базасынан алынған ауыл шаруашылығы мал саны туралы деректер;</w:t>
      </w:r>
    </w:p>
    <w:p>
      <w:pPr>
        <w:spacing w:after="0"/>
        <w:ind w:left="0"/>
        <w:jc w:val="both"/>
      </w:pPr>
      <w:r>
        <w:rPr>
          <w:rFonts w:ascii="Times New Roman"/>
          <w:b w:val="false"/>
          <w:i w:val="false"/>
          <w:color w:val="000000"/>
          <w:sz w:val="28"/>
        </w:rPr>
        <w:t>
      6) осы Жоспардың 4-қосымшасындағы 2-кестеге сәйкес нысан бойынша ауыл шаруашылығы мал түрлері және жыныстық-жас ерекшеліктері топтары бойынша қалыптастырылған табындар, отарлар, үйірлер саны туралы деректер;</w:t>
      </w:r>
    </w:p>
    <w:p>
      <w:pPr>
        <w:spacing w:after="0"/>
        <w:ind w:left="0"/>
        <w:jc w:val="both"/>
      </w:pPr>
      <w:r>
        <w:rPr>
          <w:rFonts w:ascii="Times New Roman"/>
          <w:b w:val="false"/>
          <w:i w:val="false"/>
          <w:color w:val="000000"/>
          <w:sz w:val="28"/>
        </w:rPr>
        <w:t>
      7) осы Жоспардың 4-қосымшасындағы 3-кестеге сәйкес нысан бойынша шалғайдағы жайылымдарда жаюға арналған ауыл шаруашылығы мал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 (Марқакөл ауданы бойынша екпе және аридтік жайылымдар жоқ);</w:t>
      </w:r>
    </w:p>
    <w:p>
      <w:pPr>
        <w:spacing w:after="0"/>
        <w:ind w:left="0"/>
        <w:jc w:val="both"/>
      </w:pPr>
      <w:r>
        <w:rPr>
          <w:rFonts w:ascii="Times New Roman"/>
          <w:b w:val="false"/>
          <w:i w:val="false"/>
          <w:color w:val="000000"/>
          <w:sz w:val="28"/>
        </w:rPr>
        <w:t>
      9) осы Жоспардың 5-қосымшасына сәйкес нысан бойынша ұсынылатын жайылым айналымдарының сызбалары;</w:t>
      </w:r>
    </w:p>
    <w:p>
      <w:pPr>
        <w:spacing w:after="0"/>
        <w:ind w:left="0"/>
        <w:jc w:val="both"/>
      </w:pPr>
      <w:r>
        <w:rPr>
          <w:rFonts w:ascii="Times New Roman"/>
          <w:b w:val="false"/>
          <w:i w:val="false"/>
          <w:color w:val="000000"/>
          <w:sz w:val="28"/>
        </w:rPr>
        <w:t>
      10) мал шаруашылығы статистикасы бойынша ресми статистикалық ақпарат (мал шаруашылығы статистикасы бойынша ресми статистикалық ақпарат Шығыс Қазақстан облысы ветеринария басқармасының "Күршім-Вет" ШЖҚ КМК ұсынған және 1-қосымша 3-кестеде, 4-қосымша 1-кесте, 2-кестелерде қамтылған).</w:t>
      </w:r>
    </w:p>
    <w:bookmarkStart w:name="z9" w:id="3"/>
    <w:p>
      <w:pPr>
        <w:spacing w:after="0"/>
        <w:ind w:left="0"/>
        <w:jc w:val="both"/>
      </w:pPr>
      <w:r>
        <w:rPr>
          <w:rFonts w:ascii="Times New Roman"/>
          <w:b w:val="false"/>
          <w:i w:val="false"/>
          <w:color w:val="000000"/>
          <w:sz w:val="28"/>
        </w:rPr>
        <w:t>
      4. Жоспар келесі қосымшаларды қамтиды:</w:t>
      </w:r>
    </w:p>
    <w:bookmarkEnd w:id="3"/>
    <w:p>
      <w:pPr>
        <w:spacing w:after="0"/>
        <w:ind w:left="0"/>
        <w:jc w:val="both"/>
      </w:pPr>
      <w:r>
        <w:rPr>
          <w:rFonts w:ascii="Times New Roman"/>
          <w:b w:val="false"/>
          <w:i w:val="false"/>
          <w:color w:val="000000"/>
          <w:sz w:val="28"/>
        </w:rPr>
        <w:t>
      1) Марқакөл ауданы аумағындағы жер санаттары бөлінісінде жайылымдардың орналасу сызбасы (картасы), онда жайылымдардың шекаралары, алаңдары және түрлері, оның ішінде шалғайдағы, маусымдық, аридтік және екпе жайылымдар (Марқакөл ауданы бойынша шалғайдағы, маусымдық, аридтік және екпе жайылымдар жоқ), сондай-ақ олардың меншік иелері немесе жер пайдаланушылары туралы мәліметтер жер учаскесіне құқық белгілейтін және сәйкестендіру құжаттары негізінде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сызба (карта), онда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 пайдаланушыларға жер пайдалану құқығымен берілуі мүмкін жайылымдар белгіленген сызба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 (Марқакөл ауданы бойынша жайылымдарды резервтеу қажеттіліктің болмауына және жайылымдар тапшылығының жоқтығына байланысты жүргізілмейді);</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 (Марқакөл ауданы бойынша жайылым тапшылығының болмауына байланысты қайта бөлу жүргізілмейді);</w:t>
      </w:r>
    </w:p>
    <w:p>
      <w:pPr>
        <w:spacing w:after="0"/>
        <w:ind w:left="0"/>
        <w:jc w:val="both"/>
      </w:pPr>
      <w:r>
        <w:rPr>
          <w:rFonts w:ascii="Times New Roman"/>
          <w:b w:val="false"/>
          <w:i w:val="false"/>
          <w:color w:val="000000"/>
          <w:sz w:val="28"/>
        </w:rPr>
        <w:t>
      10) Марқакөл ауданы аумағында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xml:space="preserve">
      жайылым айналымы учаскелерінің бірін жайылымсыз және ауыл шаруашылығы жануарларынсыз жыл сайын қалдыру.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Марқакөл ауданы бойынша</w:t>
            </w:r>
            <w:r>
              <w:br/>
            </w:r>
            <w:r>
              <w:rPr>
                <w:rFonts w:ascii="Times New Roman"/>
                <w:b w:val="false"/>
                <w:i w:val="false"/>
                <w:color w:val="000000"/>
                <w:sz w:val="20"/>
              </w:rPr>
              <w:t>2026–2030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Марқакөл ауданының жер балансы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1-кесте. Марқакөл ауданы жайылым жерлерінің санаттар бойынша бөлінісі,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w:t>
            </w:r>
          </w:p>
          <w:p>
            <w:pPr>
              <w:spacing w:after="20"/>
              <w:ind w:left="20"/>
              <w:jc w:val="both"/>
            </w:pPr>
            <w:r>
              <w:rPr>
                <w:rFonts w:ascii="Times New Roman"/>
                <w:b w:val="false"/>
                <w:i w:val="false"/>
                <w:color w:val="000000"/>
                <w:sz w:val="20"/>
              </w:rPr>
              <w:t>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408070,16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702047,0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408070,16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702047,0</w:t>
            </w:r>
          </w:p>
        </w:tc>
      </w:tr>
    </w:tbl>
    <w:p>
      <w:pPr>
        <w:spacing w:after="0"/>
        <w:ind w:left="0"/>
        <w:jc w:val="both"/>
      </w:pPr>
      <w:r>
        <w:rPr>
          <w:rFonts w:ascii="Times New Roman"/>
          <w:b w:val="false"/>
          <w:i w:val="false"/>
          <w:color w:val="000000"/>
          <w:sz w:val="28"/>
        </w:rPr>
        <w:t>
      2-кесте. Елді мекендердің жайылым жерлерінің бөлінісі,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мың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 мың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Қайнарлы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Былғар-Табыты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Теріскей-Бөкенбай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Күнгей-Бөкенбай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Қалжыр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Бұғымүйіз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Ұрынхай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Балықтыбұлақ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Шанағатты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-42,180</w:t>
            </w: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иелерінің, </w:t>
            </w:r>
          </w:p>
          <w:p>
            <w:pPr>
              <w:spacing w:after="20"/>
              <w:ind w:left="20"/>
              <w:jc w:val="both"/>
            </w:pPr>
            <w:r>
              <w:rPr>
                <w:rFonts w:ascii="Times New Roman"/>
                <w:b w:val="false"/>
                <w:i w:val="false"/>
                <w:color w:val="000000"/>
                <w:sz w:val="20"/>
              </w:rPr>
              <w:t>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w:t>
            </w:r>
          </w:p>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учаскесінңі </w:t>
            </w:r>
          </w:p>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Каламкас Кумаргалиевна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600625400037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"Батырлар мекені - баркытбел"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190640031464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Мурат Сигвашевич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541018300280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Ринат Тореханович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850116350618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Агиеков Кайрбек Сиябекович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510509300083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Дутбаева Кульзираш Абылкаировна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660101413915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Дусипов Максат Алтайханович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710927302242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Енкебаев Галий Тлеубайулы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691203300058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Енкебаев Галий Тлеубайулы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691203300058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Бекпаев Самат Балуаканович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650228300163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Тлеудинова Кульбахат Бакаевна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641106402301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Токпаев Жомарт Зиядабекович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681221300817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Байталов Куанган Калиулы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480503300429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 Андрей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801223300082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Чанваев Хайдар Кумарович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840221301738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Кабаев Аскат Советканулы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700316300728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Актанов Айдын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870215302243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Нугаров Куман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420915301426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Ербулат Шайханович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661201302385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Аксартов Ербол Алтынбекулы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680910301035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Чекаков Асан Ойратович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900608301100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Түйербаева Күлзада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560722401114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Ербулат Шайханович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661201302385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Кыдырбаева Нургамила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551228400052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Аракышев Руслан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840423300123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Алинова Сагымжан Жеканаевна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561020400291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Нагымбаева Куаныш Ергалиевна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461031400042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Алинов Мурат Намазбекович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590520302946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Дауенов Еркин Сагымбекович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730529301948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Сайболатова Бактыжамал Бурабайкызы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521205400309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Муздубаев Айткалий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440925300436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Ерлан Ерназарович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640623300535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Наурызбек Касайнович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660210301600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Сайболатова Бактыжамал Бурабайкызы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521205400309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Жанжигитов Асет Турсунханович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731019301650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қожалығыныњ (Файзрахманов Кизатулла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420217300205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Отелбаева Карлыгаш Рахимгалиевна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590105400068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Беткенбаев Карлкан Мукатаевич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400219301072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Болат Акылбекович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681128302025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Хадиша Зайнолдиновна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510315400441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Бикенев Оралкан Когеневич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621105300101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(бас.М.С.Кабаева ) "Аслан" шаруа кожалыгы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620426400676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Темербаева Райгуль Зайнолдиновна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650102400868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Каламкас Кумаргалиевна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600625400037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Кенчибаев Кайрат Мырзахметулы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660318301549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Темиралов Талгат 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670523300517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Ергасимова Зулкамал Советкановна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601011401092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Ерлан Ерназарович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640623300535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шаруа кожалыгынын (Адылбек Кинаятулы Ильясов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551110301895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Ерлан Ерназарович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640623300535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Иманжанов Бакыт Саранұлы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550920303083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Турсаев Айдос Оралбекулы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810530300754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Ринат Тореханович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850116350618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Женсикбаева Айнаш Айтказықызы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Зайсанбаев Алмас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720204300772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Нурышев Еркин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700909300365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Токпаев Жомарт Зиядабекович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681221300817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5072044134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Жанат Зайнолдабекович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570516300052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Нуербаев Аділкан Амірканулы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520212301148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 (Жакай) Куанышбек Акиевич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571025300704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Жанат Зайнолдабекович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570516300052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Саудагеров Айдар Толешұлы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781127302299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Аксартов Ербол Алтынбекұлы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680910301035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Аязбек Дамир Мукаметурсынулы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861202301255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Айтпаева Кулімхан Айымханұлы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500320400477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Касентаева Раушан Шайахметовна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770419400797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Кекубаева Камел Жантурсыновна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461103400241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Кусайынов Ержан Абдрахманулы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711025300919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Дауенов Еркин Сагымбекович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730529301948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Карсакбаев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370404301084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Алибек Кыдырханулы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541001300545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Корпебаев Кабылгажы Дуйсенбекович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531001300810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Байтолданова Минуар Бурахановна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420801401849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Назбиев Есенгельды Дюсупканович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541101300519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 Вячеслав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 Калимаш Малгеждаровна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590923402339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Тююрбаев Жангелды Кабылкакович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811210300467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Меирманов Садыкан Аукаримович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550520300368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Жанат Зайнолдабекович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570516300052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Хибырат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700720303055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Комшанов Мауібек Кокумбайулы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460115301325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Закариянов Оралхан Кизатұлы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621120300450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Каербаев Мамырбек Салыкчинович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411230300039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Турапеков Токтар Зайникенович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590625302184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Турапекова Аяулым Сагымбековна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890317401264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Бахан Булбулхан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521221450293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Құдайберғенов Жандос Касенұлы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790321300622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Каербаев Ерлан Кумарбекович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670430301837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Булан Кадылхан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641005350504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Чекаков Асан Ойратович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900608301100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Сылкынбаев Бейсенбек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510301303493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Назарова Кабира Тойтыковна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450801401498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Набидолла Мурат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720518399045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Мунлыхан Канат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760208399067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Аргынбек Пермакан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820325399067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Кенчибаев Кайрат Мырзахметулы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660318301549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Бахытжан Кенесканович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Сексен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581104300285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Бахытжан Кенесканович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Сексен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581104300285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Енкебаев Галий Тлеубайулы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691203300058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Калиаскар Муратхан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870603001087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Икамбаев Амантай Чербанович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570602300149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Базаркулов Урал Мухаметжанович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470205300952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Муздубаев Айткалий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440925300436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Канатбек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880423351254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Умбетаев Женисбек Даутканович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760509303217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Акыт Скакбек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890415351589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Дутбаева Кульзираш Абылкаировна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660101413915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Адилхан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590120300390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Жанат Зайнолдабекович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570516300052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Тергенбаева Нурбану Асеновна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531113400122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5072044152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Касентаева Раушан Шайахметовна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770419400797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5072044154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Агиеков Кайрбек Сиябекович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510509300083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Тергенбаева Нурбану Асеновна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531113400122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Кенжебаева Ардак Кагазбековна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730714400093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Меирманов Оразхан Аукаримович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570330301763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Оразхан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840508302151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Жанасов Серик Жуанканович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650520302315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Даукен Садвокасулы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420915300666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Тердыкбаев Кайрат Сапиолданович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621216302012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Кашкынбаев Аскарбек Бидахметович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611117300145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Азилкан Калашевич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570909300574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Кабдуалиев Асхат Алтайулы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701128300739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Абылкан Айткалиевич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510601302981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Далибаев Ерлан Айткажинович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771029302026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Нурсапаров Ермек Сайлауханович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730101306476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Калиаскар Муратхан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870603001087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Абилей Кали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740501304595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Чекаков Асан Ойратович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900608301100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5072044191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Саурбеков Бакытбек Касымканович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741111302204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Агиеков Кайрбек Сиябекович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510509300083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Зейнолда Ілияс Оралбекұлы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21226550470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Нугаров Шынгыс Куманулы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711010301727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Блейменов Данияр Мажитаевич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600302302935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Сексен Касенулы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581104300285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Нурлан Кабылашимович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661107303045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Толыбаев Манат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591028300727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Абылкан Айткалиевич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510601302981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"Атантай" шаруа кожалыгын (Дарыбаева К.С. басшы)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430718400702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Нияз Мырзагалиевич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861207301679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Бабаканов Серикбек Султангалиевич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660703300395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Атыханов Токтаубай Кыбылканович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510828301393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Кабаев Аскат Советканулы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700316300728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Азилкан Калашевич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570909300574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Фархат Шаурахметович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830815301527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Актанов Кумаргазы Сабырбекович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741211300112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 Аділкан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870304399051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Аязбек Дамир Мукаметурсынулы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861202301255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Дусипов Максат Алтайханович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710927302242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Дукеев Сагымбек Касымбекович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560602300296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Бикенчинов Кайролла Бұрчұкулы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600201301938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Исюмбаев Серикжан Кабденович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711024301406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Куйкалаков Айдынбек Канашевич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720630301291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Чекенов Руслан Бакытбекович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900428351723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Жандос Сагынганович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770910302914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Шерияздан Шынгыс Турысбекулы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760923302369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Актанов Айдын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870215302243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Аман Сагатбекулы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740514301393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Үмбетаев Даулеткан Чакерканулы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601015301642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Ашет Азат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800110399054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5072044109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Отелбаев Нигметолда Сейпкенович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570225300040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Рыспаева Гаухар Сергазиновна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761123401063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Аман Сагатбекулы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740514301393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Мукашпаев Торобек Чериязданулы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640320303205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 Талгат Кенжебаевич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650909300056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Аязбек Дамир Мукаметурсынулы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861202301255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Турсеитов Ерболат Дюсембекович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890615302261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Кусайынов Ержан Абдрахманулы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711025300919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Карипчалов Серик Аязбекович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650101315983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Калша Мелаткан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521201350614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Ринат Тореханович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850116350618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 Талант Айтказиевич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881128302275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Серік Чапайулы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Кабиден 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890310351935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Хадиша Зайнолдиновна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510315400441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Оразхан Талгат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840508302151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Рахиев Серик Сейткамзанович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600925302893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Тілемісова Толганай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470901402047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Даукен Садвокасулы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420915300666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Кудукенова Багдат Сейпкеновна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530227400030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Серік Чапайулы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Серік Чапайулы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Серік Чапайулы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Саурбеков Бакытбек Касымканович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741111302204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Болатбек Муратулы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710101308439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Азилкан Калашевич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570909300574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Алинов Мурат Намазбекович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590520302946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Кабиден Оразхан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910403351799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Икамбаев Саят Шоманович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730807300990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Кумаркан Сабетканович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590131301100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Мукашпаев Торобек Чериязданулы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640320303205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Кабаев Аскат Советканулы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700316300728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Юсупжанов Аскар Джапарканович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Сейпишев Талап Толегенович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640111302369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Серік Чапайулы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Сілеубай Ашет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520518399023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 Сагындык Секенович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580215303032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Енкебаев Галий Тлеубайулы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691203300058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Меирманов Оразхан Аукаримович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570330301763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 Аян Кумарбекович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750522302565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Нагымбаева Куаныш Ергалиевна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461031400042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Себепов Нурбек Кабимолданович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Ырымкан Сайрамкан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650214302857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Мукашпаев Нурбек Чериязданович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700101317763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Бердікей Баймурат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480312301637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"Актума-КС" шаруа кожалыгынын (Сексен касенулы касенов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581104300285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Шерияздан Шынгыс Турысбекулы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760923302369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Нурлан Кабылашимович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661107303045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Алексей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820520301988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Бекпаев Самат Балуаканович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650228300163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Зайсанбаев Кумар Нигметович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610316300739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Мамырбеков Советкан Ризабекулы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710402302357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 Калимаш Малгеждаровна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590923402339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Серік Чапайулы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Серик Кумарбекович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650603300647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Кашкынбаев Аскарбек Бидахметович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611117300145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Казез Бакыт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740704350681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Кабаева Маншук Советканкызы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620426400676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Турапекова Аяулым Сагымбековна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890317401264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Кашкынбаев Аскарбек Бидахметович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611117300145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Себепов Нурбек Кабимолданович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Мукаева Нуржамал Айсеитовна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621103400058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Серік Чапайулы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Алтай Асенович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640703300798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Мукашпаев Торобек Чериязданулы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640320303205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Сайлауханова Мадина Ермеккызы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980806451678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Жанат Зайнолдабекович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570516300052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Гулбаршин Сыдыккызы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650323401382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Беткенбаев Карлкан Мукатаевич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400219301072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Танжарыков Дидарбек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660711300408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Вайыс Әмірхан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590310350954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Чокенова Каншай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461001400534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Абылкан Айткалиевич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510601302981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5072044014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(бас.Б.С.Бейсембаев ) "Жанасыл" шаруа кожалыгы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620607300118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Юсупжанов Аскар Джапарканович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"Атантай" шаруа кожалыгын (Дарыбаева К.С. басшы)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430718400702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Микебаева Бакты Каирбековна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501220400515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Емельбаев Ерлан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690405301537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Мухтарханов Нурлан Абайханович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790909301390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Жанат Зайнолдабекович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570516300052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Қабдолдин Жұмаш Сыдықанұлы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700503300104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Қайырбеков Тоқтарғожа Жұмақанұлы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620102305460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Талкы Оразбек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590624301903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Қадырбаева Ажария Аліпкызы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500217401257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Дауенов Еркин Сагымбекович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730529301948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Конакбаева Күлжамал Кабатайкызы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600207401213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Аменов Бауыржан Турсынканулы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640805300782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Серік Чапайулы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Наурызбек Касайнович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660210301600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Алинов Мурат Намазбекович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590520302946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Каюмов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Касимжанов Ермек Алипович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Дидар Кулатаевич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840222301614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Буканов Бауржан Тлеуханович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620505301825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Мошанбаева Рсалды Калелкызы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491225401010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Ракышева Кайнен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480505402363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Кумаш Сарбасович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340510302168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Уркунбаев Аскербек Сагатбекович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770107301138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Домыш Бакытгүл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811220499073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Агиеков Кайрбек Сиябекович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510509300083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 Максат Солтангалиевич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570311300068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Мотабаев Жамболат 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661214300368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Куйкалаков Марат Калелович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660618300432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580713399113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Даукен Садвокасулы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420915300666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Кыдырханова Загипа Баймуратовна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371001401286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Кунсеитов Аслан Мырзагалиулы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920325351281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 Шынар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931020451412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Нурмуханова Алия Ризабековна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660101404153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Ерлан Ерназарович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640623300535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5072044015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Аменов Бауыржан Турсынканулы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640805300782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Аксартов Ербол Алтынбекулы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680910301035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5072074003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Оразхан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840508302151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Куйкалакова Нагима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380405401806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шаруа кожалыгынын (Мерекенов Сагынышбек Уарбекович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590331300209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Микебаев Минатбек Көкенайулы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750123301052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Жакатаев Бауыржан Макпозұлы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661010302268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Дилхан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590120300390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Матаев Тілеубек Сейітулы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350116300042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Орамалов Советхан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400501300671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Икамбаев Бауыржан Амантаевич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850731300546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Туркуев Гафур Магульбекович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750502300331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Нурышев Еркин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700909300365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Матаев Тілеубек Сейітулы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350116300042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Дукеев Сагымбек Касымбекович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560602300296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Даукен Садвокасулы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420915300666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 Мурат Кадырмолданович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650223300295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Карсакбаев Алмас Оспанович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711110302025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Меирманов Садыкан Аукаримович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550520300368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Токен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370911301105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Шерияздан Шынгыс Турысбекулы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760923302369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"Айгерим" шаруа кожалыгынын (басшысы Жаркембаева Вера Кудусовна)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490726400102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Абакумов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460706300716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Асылова Париза Аубакіркызы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860508400610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Донаш Шүкірбек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830102399096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Жаугашаров Нурбек Исайулы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750424301207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шаруа кожалыгынын (Адылбек Кинаятулы Ильясов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551110301895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Рақи Аманбай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620316302995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Дарыбаева Кулбану Сарыбаевна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430718400702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Чокенова Каншай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461001400534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Аменов Бауыржан Турсынканулы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640805300782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Бердікей Баймурат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480312301637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Болатбек Муратулы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710101308439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Енкебаев Галий Тлеубайулы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691203300058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Даукен Садвокасулы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420915300666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Серікбаева Қайнижамал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451129400142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Токенева Бибатча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360401400496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Серік Чапайулы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 шаруа кожалыѓын (Танжарыков Д.В.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660711300408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Даукен Садвокасулы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420915300666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 Жасулан Абайханович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751126301021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Абакумов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460706300716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Мамажанова Куляш Малхайдаровна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470511400853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Бейбит Кумарбекович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710302301682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Енкебаев Галий Тлеубайулы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691203300058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Жамбосынов Саркытбек Иманбайулы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400515302624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Ерлан Ерназарович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640623300535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Кумаркан Сабетканович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590131301100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Атыханов Токтаубай Кыбылканович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510828301393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Даукен Садвокасулы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420915300666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Дарыбаева Кулбану Сарыбаевна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430718400702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 Максат Солтангалиевич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570311300068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Китапбаева Салтанат Малькешовна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570802400231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 Калимаш Малгеждаровна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590923402339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Кадирбек Манапович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550604301628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580713399113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Орамалова Нагима Журтбаевна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340101422254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Сілеубай Ашет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520518399023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Базаркулов Урал Мухаметжанович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470205300952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Каламкас Кумаргалиевна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600625400037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Дусипов Максат Алтайханович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710927302242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Акатай Кайырбек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620630399063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Шакей Куаныш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650826302250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Әбілей Ершін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640303350859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Кумаркан Сабетканович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590131301100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Данияр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Чапатов Алихан Кабыкенович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630601303171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Сайлауханова Мадина Ермеккызы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980806451678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Садыбаев Акшабай Рахимбайулы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630101306435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 Калимаш Малгеждаровна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590923402339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Серік Чапайулы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Бекпаева Анар Асымкановна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851116400978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5072044158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Сагымбаев Туркестан Керейбаевич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440101301937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Сураубаев Кумарбек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460701300312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Жанат Байзолдинович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650202302108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Нукешов Жанболат Бекенулы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741017302144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Сеипкенов Еркебулан Зарлыханович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870120302514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Оразхан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840508302151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Кунсеитов Аслан Мырзагалиулы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920325351281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Тюстюкпаев Темирлан Джамбулатович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950717351515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Мамажанова Куляш Малхайдаровна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470511400853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Абилей Кали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740501304595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 Аріпкан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670805302467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Сілеубай Ашет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520518399023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Сайбулатов Жомарт Кумарканович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670217300286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 Бакытбек Кабылбекович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590518300483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Кокубаев Кайырхан Танкаевич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540429300679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Журкабаев Манат Газезович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770908301485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Б.З.Мажибиев ) "Досжан" шаруа кожалыгы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571113300084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Жаугашаров Нурбек Исайулы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750424301207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Меирманов Оразхан Аукаримович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570330301763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шаруа кожалыгынын (Макпоз Хамитулы Нурмухамбетов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400101320979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Сейпкенов Зарлыкан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461226300442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Икамбаев Саят Шоманович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730807300990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Айтказин Рахат Толегенович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820927300576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Бикенев Оралкан Когеневич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621105300101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Болатбек Муратулы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710101308439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"Нурмукан и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170940026306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Меирманов Садыкан Аукаримович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550520300368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 Сагдолда Калжапарович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390215302807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 Чаяхмет Кенжебаевич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610325300311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Сабік Калымбек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590510399082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Касентаева Раушан Шайахметовна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770419400797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шаруа кожалыѓы (Болат Уябасаров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590814301847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Атыханов Токтаубай Кыбылканович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510828301393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Атыханов Токтаубай Кыбылканович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510828301393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 Талгат Кенжебаевич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650909300056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Сайболатова Бактыжамал Бурабайкызы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521205400309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Оразиманов Данияр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660501302353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 (Жакай) Куанышбек Акиевич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571025300704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Байтемиров Акылбек Байжуманович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581021301758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Жанбосинов Саркытбек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Конакбаева Күлжамал Кабатайкызы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600207401213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 Максат Солтангалиевич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570311300068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Жүнісов Тілеген Мусабайулы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350105302178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Кабиден 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890310351935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Рашат Акылбай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590715399077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Қабдолдин Сыдықан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370223301908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Уркумбаев Амантай Молдабекович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700222301616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Гульжан Толегеновна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730118401385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 Серик Абайханович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710420300587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Сайран Кумарбекович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800821302562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 Аскат Адаевич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600826301847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Қайырбаев Мурат Бабаканұлы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650406300597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Какибаева Нуршат Карымхановна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690314401241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Сейткамза Бирлескан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720517399094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Игисинов Куанган и граждане РК согласно приложению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400724300822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Алибек Кыдырханулы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541001300545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 Сагдолда Калжапарович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390215302807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Козжанов Куаныш Кабдолданович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Кизат Мухтариулы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410101308624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Қаирбеков Есимқан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360720301938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Алексей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800114300245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Милатхан Максатхан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760817302699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Усабаев Алибек Уакитулы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601203301654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Наурызбек Касайнович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660210301600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 Серик Абайханович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710420300587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Мейрембаев Бакан Чакенович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510615300446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Турдыбаев Ермек Аргынгазинович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761028302227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Нуратаев Амиркумар Кумарбекович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511001301121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Бердікей Баймурат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480312301637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Исканова Салтанат Манапкызы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681014401390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Оразхан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840508302151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Сабырбай Жанибек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790103303929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Кабаев Касым Советханулы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680214301765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Дукеев Сагымбек Касымбекович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560602300296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Сабит Кабдылкадырулы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710101305246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Тлеудинова Кульбахат Бакаевна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641106402301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Себепов Нурбек Кабимолданович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Жанаркан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770213000741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Толеухан Есельбаевич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461115300210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Тергенбаев Хажымурат Канагатович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640107302209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Нурмышев Ерік Айткалиулы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661110302579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Чотиева Батика Калибековна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570915401785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Сарсекенов Кумархан Токтамысулы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621025300961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Женсикбаева Айнаш Айтказықызы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Базикен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Аксартов Ербол Алтынбекұлы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680910301035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Сайболатова Бактыжамал Бурабайкызы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521205400309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Жандилов Ержан Сагатбекович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690216302439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Атыханов Токтаубай Кыбылканович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510828301393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Каханов Медет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830123300864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Калелов Бактияр Калелулы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631005302017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Калигүмар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740425350605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Шыдеров Темирбек Сагатбекович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660214350610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Жакатаев Бауыржан Макпозұлы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661010302268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Жакыпбаев Нуролда Толеуович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601029301827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Тежекенов Муратбек Мамашевич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650709301027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Толык Жанатбек Оканбайулы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760325301230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Рыспаева Лязат Асеньевна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710526400074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Қажікеева Байхан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510420300416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Кудабаева Зауреш Калымсейтовна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510710400394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Нурмуханбетов Бейсенбай Мазикенович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540901303410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Есімжанов Турысбеқ Қырықпайұлы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360717300011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Кенжеханов Досжан Нураліулы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941224350558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Маркабаев Мырзабай Бапашевич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601018300214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Серік Чапайулы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Калкенов Кайрат Кумарканович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700221302511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Тергенбаев Нурболат Токтармуратович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751021302247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Еркемпай Қунязұлы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381210301298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Исанов Болат Серикпаевич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660302300523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Мамажанова Куляш Малхайдаровна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470511400853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Чотиева Батика Калибековна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570915401785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Алпысова Гульнар Кадырмолдановна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571107401571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Багжанова Аимкул Мамилановна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480805400308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Сапы Нуркен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730228302978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Нурмушев Багат Айткалиевич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730623302184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 Аділкан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870304399051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Мамыш Кажыбек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590531000188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Алинов Мурат Намазбекович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590520302946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Илдербаев Бакыткан Сейполданович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650610300269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Ташкенбаев Ержан Камбарбекович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690511301976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Амангельды Асеньевич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670303301896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Меирманов Оразхан Аукаримович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570330301763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Чанваев Кумар Абылканович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521010302527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Кайрбекова Кулзигат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570527401572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Избасарова Бакыт Уалиевна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610118400646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Мухамеданов Серик Мухамеданович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670304301732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Хасен Закариянович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490125301622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Макпоз Хамитулы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400101320979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(бас.Т.С.Сарсекенов ) "Канат" шаруа кожалыгы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430412300247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"Жазира" шаруа кожалыгынын (басшысы Абылканов Бактияр Калдырович)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591020302861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Аймамбетова Алия Раимкановна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710323402889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(бас. Тұрдыбаев кабдылманап Абрайұлы)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591223301887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Чомбалов Алмат Слямгалиевич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840616302783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Рыспаева Гаухар Сергазиновна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761123401063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Кокамаш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480801350673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Ескендір Нурланбай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580629399068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Жукушев Калибек Толеуханович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550703300114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Карсакбаев Ринат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790709303418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Болусова Гаухар Турсункановна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610101400072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Дюсембаева Бактикамал Алдажаровна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441104400382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(бас.А.К.Нургалиев ) "киноят" шаруа кожалыгы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690530300668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Саршанов Арман Солтанбекұлы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680316301006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Жукбаев Ергалий Алпысович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530101302075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Мусасов Етхан Секенулы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410717300261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Джакуперов Фархат Сабиолданович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710919300470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"Арнур" шаруа кожалыѓы (Нұрбек Амангелдіұлы Жантұрсынов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710127300207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Амангельды Асеньевич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670303301896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Туратауова Сауле Жумадиловна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540227400032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Курмангазы Кабдуович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640422302422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Саршанова Сауле Ануарбековна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640504400673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Жукушев Калибек Толеуханович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550703300114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Кайрбекова Кулзигат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570527401572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Женсикбаева Айнаш Айтказықызы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Кожаканов Куанбек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510925300392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Туржанов Аскербек Абенович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660301301823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Дусипов Максат Алтайханович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710927302242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Зайсанбаев Кумар Нигметович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610316300739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шаруа кожалыѓы (Болат Уябасаров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590814301847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Хайдар Сейткалиевич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581021301748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Қомшабаев Кәрім Садуақасұлы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400410301358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Жалел Манен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700309350578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Уәлиева Бикамал Мұхаметкаликызы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381015401551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Бейсембаева Гульжанат Лятаевна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660927400657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Кожаканов Куанбек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510925300392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Исанов Болат Серикпаевич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660302300523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Кокубаев Кайырхан Танкаевич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540429300679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Муздапарова Данылтай Садвокасовна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701201402371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Абылкан Айткалиевич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510601302981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Абылкан Айткалиевич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510601302981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 шаруа кожалыгынын (А.З. Амиров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530814300878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Тергенбаев Хажымурат Канагатович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640107302209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(бас.М.М.Ташкебаев ) "А¦бота" шаруа кожалыгы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470216301940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Перепечкин Василий Иосифович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560503300496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Акыт Скакбек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890415351589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"Арнур" шаруа кожалыѓы (Нұрбек Амангелдіұлы Жантұрсынов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710127300207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Нурмухамбетова Гульбану Толеукановна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640719400543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"Батырлар мекені - баркытбел"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190640031464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Чанваев Кумар Абылканович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521010302527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Актанов Айдын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870215302243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 Аян Кумарбекович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750522302565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Бекпаева Анар Асымкановна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851116400978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1719,8426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Ануарбеков Серик 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821118301985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5072044218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Сабит Кабдылкадырулы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710101305246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Сыранов Жігер Маратұлы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931016350991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Байтолдинов Самат Косылканович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720527302379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Чапатов Алихан Кабыкенович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630601303171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Наурызбек Касайнович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660210301600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Абылкан Айткалиевич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510601302981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5072044159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Меирманов Оразхан Аукаримович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570330301763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Акыт Скакбек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890415351589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Калша Мелаткан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521201350614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Сайболатова Бактыжамал Бурабайкызы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521205400309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Акыт Скакбек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890415351589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Ескендір Нурланбай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580629399068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Фархат Шаурахметович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830815301527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 Максат Солтангалиевич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570311300068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Тергенбаев Хажымурат Канагатович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640107302209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Вайыс Әмірхан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590310350954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5072044135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Фархат Шаурахметович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830815301527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 Нуржан Айтказинович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640220350612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Чомбалов Алмат Слямгалиевич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840616302783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Дукеев Сагымбек Касымбекович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560602300296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Хасаинов Масксутбек Макешович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710605300463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Фархат Шаурахметович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830815301527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 Нурлан Айтказынович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600203302550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Жапабаева Нургуль Жумашевна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710723402498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Алімбек Касен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800625000908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Зайсанбаев Кумар Нигметович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610316300739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5338069098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Ерлан Ерназарович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640623300535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5072044177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Байгалиев Нурбек Советканович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650610300020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Тюлендинов Сунгат Турсунгалиевич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860121301173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 Аян Кумарбекович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750522302565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Жайляубаева Гульбаршин Абиткановна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690829402120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Себепов Нурбек Кабимолданович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Дауенов Еркин Сагымбекович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730529301948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 Талант Айтказиевич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881128302275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5338073118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Жанболат Шарипович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711020300446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Акыт Скакбек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890415351589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Каирбаева Альфия Бактияровна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910820450863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Ерлан Ерназарович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640623300535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Қадырбаева Ажария Аліпкызы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500217401257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Сагымбаев Еркин Кенжебекович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760804302084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Касимжанов Ермек Алипович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Танжарыков Дидарбек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660711300408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Кажиева Бағижамал Шотайкызы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380820402395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Икамбаев Амантай Чербанович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570602300149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5072044204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Икамбаев Саят Шоманович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730807300990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Рыспаева Гаухар Сергазиновна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761123401063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Жанат Зайнолдабекович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570516300052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Ескендір Нурланбай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580629399068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5072044160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Мейрамбек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690308300452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Ануарбеков Серик 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821118301985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Қадырбаева Ажария Аліпкызы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500217401257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Актанов Кумаргазы Сабырбекович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741211300112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Дарыбаева Кулбану Сарыбаевна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430718400702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ШЫҒЫС"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030140000961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Икамбаев Амантай Чербанович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570602300149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Донаш Талпынбек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700906399050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Сагымбаев Еркин Кенжебекович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760804302084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Мекенев Ержан Курманбекович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690516302747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Маденов Шаурахмет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481201300093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580713399113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Жанболат Шарипович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711020300446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Милатхан Максатхан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760817302699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 Назарбек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970317351455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Бейбіт Калибекулы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730807300960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Ракымов Акжол Болатулы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950217350300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Чотиева Батика Калибековна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570915401785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Дархан Сагатбекович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800331303170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Ринат Тореханович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850116350618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Бахпаева Эльвира Жамбусыновна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720624402550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Кабиден Реткан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840408399091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 Марат Закиулы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650513300876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Силамов Санат Кайсанулы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740827301177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Нуербаев Аділкан Амірканулы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520212301148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Тілеухан Акуза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650102450973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Айтказы Толкын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680115350597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Көкен Бауыржан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940111301403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Отеев Талгат Зайнулдинович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670520302011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Юсупжанова Рая Букатканкызы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640104401994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Нурлан Айтказынович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680529301262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Кыдырханов Шокан Орыспаевич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610706301608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Уәлиева Бикамал Мұхаметкаликызы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381015401551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Нурлан Айтказынович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680529301262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Каирбаева Альфия Бактияровна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910820450863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5072056059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Байтулеков Арман Ануарбекович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821027301277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Пшенчинов Кожаберген Ибраевич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530209301561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Ермек Базарбайулы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490401301840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 Талант Айтказиевич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881128302275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5338063430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Усабаев Кенжебек Вахитович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670115301705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Жыдынов Бакытбек Баймолданович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610929300880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Булан Турсынгүл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690507499053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Аязбек Дамир Мукаметурсынулы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861202301255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Конакбаев Айбек Ризабекович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641024302082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Габитхан Абильмажинович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521201302022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Канапьянов Нурлан Омирбекович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690130302243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Алімбеков Рауан Хайроллаулы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901213351519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Кубышев Ерден Жупанович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680910302003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Нурлан Айтказынович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680529301262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Байгалиев Нурбек Советканович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650610300020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 Назарбек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970317351455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Туржанов Марат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711111301815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Танцаров Каппас Касенович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550102303508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Жапабаева Нургуль Жумашевна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710723402498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Дидар Кажибекович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740109302151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Усабаев Кенжебек Вахитович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670115301705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Конакбаев Айбек Ризабекович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641024302082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Дидар Кулатаевич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840222301614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Чомбалов Алмат Слямгалиевич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840616302783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Конакбаев Айбек Ризабекович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641024302082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Нурлан Айтказынович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680529301262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Айтпаев Жомарт Серикбосынович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670722302278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Кадыр Женісбек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701020399087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Жумажанова Гульназ Тулунхановна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800418401301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Жанасов Серик Жуанканович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650520302315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Нурсолтанов Тусыпбек Кусмелланович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390920301653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5072078345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Зайсанбаев Кумар Нигметович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610316300739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5338069097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Темирбек Сапиолданович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541220302136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Меирманов Камалкан Аукаримович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590819301597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Абилей Кали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740501304595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Жигер Бакытбекович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920510350823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Акыт Скакбек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890415351589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5072073140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Жакан Нурланбек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690107302684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Сайран Кумарбекович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800821302562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Раисова Бакытжан Советхановна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580306402164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5072063383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Алинов Серік Бақытұлы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800415302013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5072070114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Жигер Бакытбекович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920510350823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5072069136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Жабагинов Каирбек Касымканович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620116301533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5072049383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Наурызбаев Болат Қайсанович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540815303007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Әбілей Ершін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640303950859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5338078462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129,7739</w:t>
            </w:r>
          </w:p>
        </w:tc>
      </w:tr>
    </w:tbl>
    <w:p>
      <w:pPr>
        <w:spacing w:after="0"/>
        <w:ind w:left="0"/>
        <w:jc w:val="both"/>
      </w:pPr>
      <w:r>
        <w:rPr>
          <w:rFonts w:ascii="Times New Roman"/>
          <w:b w:val="false"/>
          <w:i w:val="false"/>
          <w:color w:val="000000"/>
          <w:sz w:val="28"/>
        </w:rPr>
        <w:t>
      4-кесте. Жайылымдардың бөлінісі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 үшін қажетті жайылым алаңы, мың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жайылымдардың алаңы, мың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Акжайлау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Қайнарлы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Былғар-Табыты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-0, 961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Теріскей-Бөкебай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Күнгей-Бөкенбай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Қалжыр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Бұғымүйіз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Урынхай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Балықтыбұлақ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Шаңағатты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119,018</w:t>
            </w:r>
          </w:p>
        </w:tc>
      </w:tr>
    </w:tbl>
    <w:p>
      <w:pPr>
        <w:spacing w:after="0"/>
        <w:ind w:left="0"/>
        <w:jc w:val="both"/>
      </w:pPr>
      <w:r>
        <w:rPr>
          <w:rFonts w:ascii="Times New Roman"/>
          <w:b w:val="false"/>
          <w:i w:val="false"/>
          <w:color w:val="000000"/>
          <w:sz w:val="28"/>
        </w:rPr>
        <w:t>
      Ауыл шаруашылығы малын жайып бағу үшін 166,508 мың гектар жайылым қажет. Қоғамдық жайылымдарда 8 910 бас ірі қара мал, 10 490 бас қой мен ешкі, 493 бас жылқы жайылымда бағылады, жалпы аумағы 42,180 мың гектарды құрайды.</w:t>
      </w:r>
    </w:p>
    <w:p>
      <w:pPr>
        <w:spacing w:after="0"/>
        <w:ind w:left="0"/>
        <w:jc w:val="both"/>
      </w:pPr>
      <w:r>
        <w:rPr>
          <w:rFonts w:ascii="Times New Roman"/>
          <w:b w:val="false"/>
          <w:i w:val="false"/>
          <w:color w:val="000000"/>
          <w:sz w:val="28"/>
        </w:rPr>
        <w:t>
      Ауыл шаруашылығы малын қолда бар басын жасыл жемшөппен қамтамасыз ету мақсатында ауылдық округтерде қосымша 119,018 мың гектар жер қорындағы жайылымдарды бекіту және Қазақстан Республикасы Орман кодексінің 99-бабына сәйкес мемлекеттік орман қоры жерлерінде 5,310 мың гектар аумақта мал жаюға арналған шарттар жасау қажет.</w:t>
      </w:r>
    </w:p>
    <w:p>
      <w:pPr>
        <w:spacing w:after="0"/>
        <w:ind w:left="0"/>
        <w:jc w:val="both"/>
      </w:pPr>
      <w:r>
        <w:rPr>
          <w:rFonts w:ascii="Times New Roman"/>
          <w:b w:val="false"/>
          <w:i w:val="false"/>
          <w:color w:val="000000"/>
          <w:sz w:val="28"/>
        </w:rPr>
        <w:t>
      Сондай-ақ, Қазақстан Республикасы Ауыл шаруашылығы министрінің 2015 жылғы 12 қазандағы № 18-02/909 бұйрығымен бекітілген "Мемлекеттік орман қоры учаскелерінде шөп шабу және мал жаю қағидаларына" (Нормативтік құқықтық актілерді мемлекеттік тіркеу тізілімінде № 12259 болып тіркелген) сәйкес жүзеге асырылады.</w:t>
      </w:r>
    </w:p>
    <w:p>
      <w:pPr>
        <w:spacing w:after="0"/>
        <w:ind w:left="0"/>
        <w:jc w:val="both"/>
      </w:pPr>
      <w:r>
        <w:rPr>
          <w:rFonts w:ascii="Times New Roman"/>
          <w:b w:val="false"/>
          <w:i w:val="false"/>
          <w:color w:val="000000"/>
          <w:sz w:val="28"/>
        </w:rPr>
        <w:t>
      5-кесте.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қорындағы қосымша қажет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 құқығымен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шаруашылықтағы ауыл шаруашылығы малын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Марқакөл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Жайылымдардың геоботаникалық зерттеу мәліметтері</w:t>
      </w:r>
    </w:p>
    <w:p>
      <w:pPr>
        <w:spacing w:after="0"/>
        <w:ind w:left="0"/>
        <w:jc w:val="both"/>
      </w:pPr>
      <w:r>
        <w:rPr>
          <w:rFonts w:ascii="Times New Roman"/>
          <w:b w:val="false"/>
          <w:i w:val="false"/>
          <w:color w:val="000000"/>
          <w:sz w:val="28"/>
        </w:rPr>
        <w:t>
      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Контурлық ведомосте картада бөлінген барлық жем-шөп және басқа жерлердің контурлары сипатталған. Табиғи жем-шөп түрлерінің атауларында басым өсімдік бірінші орында. Бір маусымда немесе одан да көп мал жемейтін өсімдіктер өнімділік есебінен алынып тасталады.</w:t>
      </w:r>
    </w:p>
    <w:p>
      <w:pPr>
        <w:spacing w:after="0"/>
        <w:ind w:left="0"/>
        <w:jc w:val="both"/>
      </w:pPr>
      <w:r>
        <w:rPr>
          <w:rFonts w:ascii="Times New Roman"/>
          <w:b w:val="false"/>
          <w:i w:val="false"/>
          <w:color w:val="000000"/>
          <w:sz w:val="28"/>
        </w:rPr>
        <w:t>
      Жайылымдарды маусымдық пайдалану бойынша ұсыныстар ботаникалық құрамы мен осы маусымда өсімдіктердің жануарлармен қоректенуін ескере отырып берілген. Көп маусымдық ұсыныс (көктемгі-жазғы - күзгі – КЖК) жайылымның осы маусымдардың кез келгенінде (бір немесе екі) пайдалануға жарамды екенін білдіреді.</w:t>
      </w:r>
    </w:p>
    <w:p>
      <w:pPr>
        <w:spacing w:after="0"/>
        <w:ind w:left="0"/>
        <w:jc w:val="both"/>
      </w:pPr>
      <w:r>
        <w:rPr>
          <w:rFonts w:ascii="Times New Roman"/>
          <w:b w:val="false"/>
          <w:i w:val="false"/>
          <w:color w:val="000000"/>
          <w:sz w:val="28"/>
        </w:rPr>
        <w:t>
      Контурдағы әр түрге, кіші түрге, айырмашылыққа немесе модификацияға</w:t>
      </w:r>
    </w:p>
    <w:p>
      <w:pPr>
        <w:spacing w:after="0"/>
        <w:ind w:left="0"/>
        <w:jc w:val="both"/>
      </w:pPr>
      <w:r>
        <w:rPr>
          <w:rFonts w:ascii="Times New Roman"/>
          <w:b w:val="false"/>
          <w:i w:val="false"/>
          <w:color w:val="000000"/>
          <w:sz w:val="28"/>
        </w:rPr>
        <w:t>
      арналған өнімділік ц/га құрғақ массада, ц/га жем бірлігінде және сіңімді ақуыздың кг/га-да көрсетілген.</w:t>
      </w:r>
    </w:p>
    <w:p>
      <w:pPr>
        <w:spacing w:after="0"/>
        <w:ind w:left="0"/>
        <w:jc w:val="both"/>
      </w:pPr>
      <w:r>
        <w:rPr>
          <w:rFonts w:ascii="Times New Roman"/>
          <w:b w:val="false"/>
          <w:i w:val="false"/>
          <w:color w:val="000000"/>
          <w:sz w:val="28"/>
        </w:rPr>
        <w:t>
      Азық ұсынылған маусымға арналған.</w:t>
      </w:r>
    </w:p>
    <w:p>
      <w:pPr>
        <w:spacing w:after="0"/>
        <w:ind w:left="0"/>
        <w:jc w:val="both"/>
      </w:pPr>
      <w:r>
        <w:rPr>
          <w:rFonts w:ascii="Times New Roman"/>
          <w:b w:val="false"/>
          <w:i w:val="false"/>
          <w:color w:val="000000"/>
          <w:sz w:val="28"/>
        </w:rPr>
        <w:t>
      Шартты қысқартулар:</w:t>
      </w:r>
    </w:p>
    <w:p>
      <w:pPr>
        <w:spacing w:after="0"/>
        <w:ind w:left="0"/>
        <w:jc w:val="both"/>
      </w:pPr>
      <w:r>
        <w:rPr>
          <w:rFonts w:ascii="Times New Roman"/>
          <w:b w:val="false"/>
          <w:i w:val="false"/>
          <w:color w:val="000000"/>
          <w:sz w:val="28"/>
        </w:rPr>
        <w:t>
      К-Ж-К-көктемгі-жазғы-күзгі к. у. - түбегейлі жақсарту</w:t>
      </w:r>
    </w:p>
    <w:p>
      <w:pPr>
        <w:spacing w:after="0"/>
        <w:ind w:left="0"/>
        <w:jc w:val="both"/>
      </w:pPr>
      <w:r>
        <w:rPr>
          <w:rFonts w:ascii="Times New Roman"/>
          <w:b w:val="false"/>
          <w:i w:val="false"/>
          <w:color w:val="000000"/>
          <w:sz w:val="28"/>
        </w:rPr>
        <w:t>
      (1) - Станция нөмірі x1-нүкте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Ескерту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Контурлық ведомосте картада бөлінген барлық жем-шөп және басқа жерлердің контурлары сипатталған. Табиғи жем-шөп түрлерінің атауларында басым өсімдік бірінші орында. Бір маусымда немесе одан да көп мал жемейтін өсімдіктер өнімділік есебінен алынып тасталады.</w:t>
      </w:r>
    </w:p>
    <w:p>
      <w:pPr>
        <w:spacing w:after="0"/>
        <w:ind w:left="0"/>
        <w:jc w:val="both"/>
      </w:pPr>
      <w:r>
        <w:rPr>
          <w:rFonts w:ascii="Times New Roman"/>
          <w:b w:val="false"/>
          <w:i w:val="false"/>
          <w:color w:val="000000"/>
          <w:sz w:val="28"/>
        </w:rPr>
        <w:t>
      Жайылымдарды маусымдық пайдалану бойынша ұсыныстар ботаникалық</w:t>
      </w:r>
    </w:p>
    <w:p>
      <w:pPr>
        <w:spacing w:after="0"/>
        <w:ind w:left="0"/>
        <w:jc w:val="both"/>
      </w:pPr>
      <w:r>
        <w:rPr>
          <w:rFonts w:ascii="Times New Roman"/>
          <w:b w:val="false"/>
          <w:i w:val="false"/>
          <w:color w:val="000000"/>
          <w:sz w:val="28"/>
        </w:rPr>
        <w:t>
      құрамы мен осы маусымда өсімдіктердің жануарлармен қоректенуін ескере отырып берілген. Көп маусымдық ұсыныс (көктемгі-жазғы - күзгі – КЖК) жайылымның осы маусымдардың кез келгенінде (бір немесе екі) пайдалануға жарамды екенін білдіреді.</w:t>
      </w:r>
    </w:p>
    <w:p>
      <w:pPr>
        <w:spacing w:after="0"/>
        <w:ind w:left="0"/>
        <w:jc w:val="both"/>
      </w:pPr>
      <w:r>
        <w:rPr>
          <w:rFonts w:ascii="Times New Roman"/>
          <w:b w:val="false"/>
          <w:i w:val="false"/>
          <w:color w:val="000000"/>
          <w:sz w:val="28"/>
        </w:rPr>
        <w:t>
      Контурдағы әр түрге, кіші түрге, айырмашылыққа немесе модификацияға арналған өнімділік ц/га құрғақ массада, ц/га жем бірлігінде және сіңімді ақуыздың кг/га-да көрсетілген. Азық ұсынылған маусымға арналған.</w:t>
      </w:r>
    </w:p>
    <w:p>
      <w:pPr>
        <w:spacing w:after="0"/>
        <w:ind w:left="0"/>
        <w:jc w:val="both"/>
      </w:pPr>
      <w:r>
        <w:rPr>
          <w:rFonts w:ascii="Times New Roman"/>
          <w:b w:val="false"/>
          <w:i w:val="false"/>
          <w:color w:val="000000"/>
          <w:sz w:val="28"/>
        </w:rPr>
        <w:t>
      Шартты қысқартулар:</w:t>
      </w:r>
    </w:p>
    <w:p>
      <w:pPr>
        <w:spacing w:after="0"/>
        <w:ind w:left="0"/>
        <w:jc w:val="both"/>
      </w:pPr>
      <w:r>
        <w:rPr>
          <w:rFonts w:ascii="Times New Roman"/>
          <w:b w:val="false"/>
          <w:i w:val="false"/>
          <w:color w:val="000000"/>
          <w:sz w:val="28"/>
        </w:rPr>
        <w:t>
      К-Ж-К-көктемгі-жазғы-күзгі к. у. - түбегейлі жақсарту</w:t>
      </w:r>
    </w:p>
    <w:p>
      <w:pPr>
        <w:spacing w:after="0"/>
        <w:ind w:left="0"/>
        <w:jc w:val="both"/>
      </w:pPr>
      <w:r>
        <w:rPr>
          <w:rFonts w:ascii="Times New Roman"/>
          <w:b w:val="false"/>
          <w:i w:val="false"/>
          <w:color w:val="000000"/>
          <w:sz w:val="28"/>
        </w:rPr>
        <w:t>
      (1)- Станция нөмірі x1-нүкте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Ескерту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Контурлық ведомосте картада бөлінген барлық жем-шөп және басқа жерлердің контурлары сипатталған. Табиғи жем-шөп түрлерінің атауларында басым өсімдік бірінші орында. Бір маусымда немесе одан да көп мал жемейтін өсімдіктер өнімділік есебінен алынып тасталады.</w:t>
      </w:r>
    </w:p>
    <w:p>
      <w:pPr>
        <w:spacing w:after="0"/>
        <w:ind w:left="0"/>
        <w:jc w:val="both"/>
      </w:pPr>
      <w:r>
        <w:rPr>
          <w:rFonts w:ascii="Times New Roman"/>
          <w:b w:val="false"/>
          <w:i w:val="false"/>
          <w:color w:val="000000"/>
          <w:sz w:val="28"/>
        </w:rPr>
        <w:t xml:space="preserve">
      Жайылымдарды маусымдық пайдалану бойынша ұсыныстар ботаникалық құрамы мен осы маусымда өсімдіктердің жануарлармен қоректенуін ескере отырып берілген. Көп маусымдық ұсыныс (көктемгі-жазғы - күзгі – КЖК) жайылымның осы маусымдардың кез келгенінде (бір немесе екі) пайдалануға жарамды екенін білдіреді. </w:t>
      </w:r>
    </w:p>
    <w:p>
      <w:pPr>
        <w:spacing w:after="0"/>
        <w:ind w:left="0"/>
        <w:jc w:val="both"/>
      </w:pPr>
      <w:r>
        <w:rPr>
          <w:rFonts w:ascii="Times New Roman"/>
          <w:b w:val="false"/>
          <w:i w:val="false"/>
          <w:color w:val="000000"/>
          <w:sz w:val="28"/>
        </w:rPr>
        <w:t>
      Контурдағы әр түрге, кіші түрге, айырмашылыққа немесе модификацияға арналған өнімділік ц/га құрғақ массада, ц/га жем бірлігінде және сіңімді уыздың</w:t>
      </w:r>
    </w:p>
    <w:p>
      <w:pPr>
        <w:spacing w:after="0"/>
        <w:ind w:left="0"/>
        <w:jc w:val="both"/>
      </w:pPr>
      <w:r>
        <w:rPr>
          <w:rFonts w:ascii="Times New Roman"/>
          <w:b w:val="false"/>
          <w:i w:val="false"/>
          <w:color w:val="000000"/>
          <w:sz w:val="28"/>
        </w:rPr>
        <w:t>
      кг/га-да көрсетілген. Азық ұсынылған маусымға арналған.</w:t>
      </w:r>
    </w:p>
    <w:p>
      <w:pPr>
        <w:spacing w:after="0"/>
        <w:ind w:left="0"/>
        <w:jc w:val="both"/>
      </w:pPr>
      <w:r>
        <w:rPr>
          <w:rFonts w:ascii="Times New Roman"/>
          <w:b w:val="false"/>
          <w:i w:val="false"/>
          <w:color w:val="000000"/>
          <w:sz w:val="28"/>
        </w:rPr>
        <w:t>
      Шартты қысқартулар:</w:t>
      </w:r>
    </w:p>
    <w:p>
      <w:pPr>
        <w:spacing w:after="0"/>
        <w:ind w:left="0"/>
        <w:jc w:val="both"/>
      </w:pPr>
      <w:r>
        <w:rPr>
          <w:rFonts w:ascii="Times New Roman"/>
          <w:b w:val="false"/>
          <w:i w:val="false"/>
          <w:color w:val="000000"/>
          <w:sz w:val="28"/>
        </w:rPr>
        <w:t xml:space="preserve">
      К-Ж-К-көктемгі-жазғы-күзгі </w:t>
      </w:r>
    </w:p>
    <w:p>
      <w:pPr>
        <w:spacing w:after="0"/>
        <w:ind w:left="0"/>
        <w:jc w:val="both"/>
      </w:pPr>
      <w:r>
        <w:rPr>
          <w:rFonts w:ascii="Times New Roman"/>
          <w:b w:val="false"/>
          <w:i w:val="false"/>
          <w:color w:val="000000"/>
          <w:sz w:val="28"/>
        </w:rPr>
        <w:t>
      ІҚМ-ірі қара мал,</w:t>
      </w:r>
    </w:p>
    <w:p>
      <w:pPr>
        <w:spacing w:after="0"/>
        <w:ind w:left="0"/>
        <w:jc w:val="both"/>
      </w:pPr>
      <w:r>
        <w:rPr>
          <w:rFonts w:ascii="Times New Roman"/>
          <w:b w:val="false"/>
          <w:i w:val="false"/>
          <w:color w:val="000000"/>
          <w:sz w:val="28"/>
        </w:rPr>
        <w:t>
      т.ж. - түбегейлі жақсарту</w:t>
      </w:r>
    </w:p>
    <w:p>
      <w:pPr>
        <w:spacing w:after="0"/>
        <w:ind w:left="0"/>
        <w:jc w:val="both"/>
      </w:pPr>
      <w:r>
        <w:rPr>
          <w:rFonts w:ascii="Times New Roman"/>
          <w:b w:val="false"/>
          <w:i w:val="false"/>
          <w:color w:val="000000"/>
          <w:sz w:val="28"/>
        </w:rPr>
        <w:t>
      (1) – станция X1 – нүктелер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Ескерту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Контурлық ведомосте картада бөлінген барлық жем-шөп және басқа жерлердің контурлары сипатталған. Табиғи жем-шөп түрлерінің атауларында басым өсімдік бірінші орында. Бір маусымда немесе одан да көп мал жемейтін өсімдіктер өнімділік есебінен алынып тасталады.</w:t>
      </w:r>
    </w:p>
    <w:p>
      <w:pPr>
        <w:spacing w:after="0"/>
        <w:ind w:left="0"/>
        <w:jc w:val="both"/>
      </w:pPr>
      <w:r>
        <w:rPr>
          <w:rFonts w:ascii="Times New Roman"/>
          <w:b w:val="false"/>
          <w:i w:val="false"/>
          <w:color w:val="000000"/>
          <w:sz w:val="28"/>
        </w:rPr>
        <w:t>
      Жайылымдарды маусымдық пайдалану бойынша ұсыныстар ботаникалық құрамы мен осы маусымда өсімдіктердің жануарлармен қоректенуін ескере отырып берілген. Көп маусымдық ұсыныс (көктемгі-жазғы - күзгі – КЖК) жайылымның осы маусымдардың кез келгенінде (бір немесе екі) пайдалануға жарамды екенін білдіреді.</w:t>
      </w:r>
    </w:p>
    <w:p>
      <w:pPr>
        <w:spacing w:after="0"/>
        <w:ind w:left="0"/>
        <w:jc w:val="both"/>
      </w:pPr>
      <w:r>
        <w:rPr>
          <w:rFonts w:ascii="Times New Roman"/>
          <w:b w:val="false"/>
          <w:i w:val="false"/>
          <w:color w:val="000000"/>
          <w:sz w:val="28"/>
        </w:rPr>
        <w:t>
      Контурдағы әр түрге, кіші түрге, айырмашылыққа немесе модификацияға арналған өнімділік ц/га құрғақ массада, ц/га жем бірлігінде және сіңімді ақуыздың кг/га-да көрсетілген. Азық ұсынылған маусымға арналған.</w:t>
      </w:r>
    </w:p>
    <w:p>
      <w:pPr>
        <w:spacing w:after="0"/>
        <w:ind w:left="0"/>
        <w:jc w:val="both"/>
      </w:pPr>
      <w:r>
        <w:rPr>
          <w:rFonts w:ascii="Times New Roman"/>
          <w:b w:val="false"/>
          <w:i w:val="false"/>
          <w:color w:val="000000"/>
          <w:sz w:val="28"/>
        </w:rPr>
        <w:t>
      Шартты қысқартулар:</w:t>
      </w:r>
    </w:p>
    <w:p>
      <w:pPr>
        <w:spacing w:after="0"/>
        <w:ind w:left="0"/>
        <w:jc w:val="both"/>
      </w:pPr>
      <w:r>
        <w:rPr>
          <w:rFonts w:ascii="Times New Roman"/>
          <w:b w:val="false"/>
          <w:i w:val="false"/>
          <w:color w:val="000000"/>
          <w:sz w:val="28"/>
        </w:rPr>
        <w:t xml:space="preserve">
      К-Ж-К-көктемгі-жазғы-күзгі </w:t>
      </w:r>
    </w:p>
    <w:p>
      <w:pPr>
        <w:spacing w:after="0"/>
        <w:ind w:left="0"/>
        <w:jc w:val="both"/>
      </w:pPr>
      <w:r>
        <w:rPr>
          <w:rFonts w:ascii="Times New Roman"/>
          <w:b w:val="false"/>
          <w:i w:val="false"/>
          <w:color w:val="000000"/>
          <w:sz w:val="28"/>
        </w:rPr>
        <w:t xml:space="preserve">
      ІҚМ-ірі қара мал, </w:t>
      </w:r>
    </w:p>
    <w:p>
      <w:pPr>
        <w:spacing w:after="0"/>
        <w:ind w:left="0"/>
        <w:jc w:val="both"/>
      </w:pPr>
      <w:r>
        <w:rPr>
          <w:rFonts w:ascii="Times New Roman"/>
          <w:b w:val="false"/>
          <w:i w:val="false"/>
          <w:color w:val="000000"/>
          <w:sz w:val="28"/>
        </w:rPr>
        <w:t>
      т.ж. - түбегейлі жақсарту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Ескерту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Контурлық ведомосте картада бөлінген барлық жем-шөп және басқа жерлердің контурлары сипатталған. Табиғи жем-шөп түрлерінің атауларында басым өсімдік бірінші орында. Бір маусымда немесе одан да көп мал жемейтін өсімдіктер өнімділік есебінен алынып тасталады.</w:t>
      </w:r>
    </w:p>
    <w:p>
      <w:pPr>
        <w:spacing w:after="0"/>
        <w:ind w:left="0"/>
        <w:jc w:val="both"/>
      </w:pPr>
      <w:r>
        <w:rPr>
          <w:rFonts w:ascii="Times New Roman"/>
          <w:b w:val="false"/>
          <w:i w:val="false"/>
          <w:color w:val="000000"/>
          <w:sz w:val="28"/>
        </w:rPr>
        <w:t>
      Жайылымдарды маусымдық пайдалану бойынша ұсыныстар ботаникалық құрамы мен осы маусымда өсімдіктердің жануарлармен қоректенуін ескере отырып берілген. Көп маусымдық ұсыныс (көктемгі-жазғы - күзгі – КЖК) жайылымның осы маусымдардың кез келгенінде (бір немесе екі) пайдалануға жарамды екенін білдіреді.</w:t>
      </w:r>
    </w:p>
    <w:p>
      <w:pPr>
        <w:spacing w:after="0"/>
        <w:ind w:left="0"/>
        <w:jc w:val="both"/>
      </w:pPr>
      <w:r>
        <w:rPr>
          <w:rFonts w:ascii="Times New Roman"/>
          <w:b w:val="false"/>
          <w:i w:val="false"/>
          <w:color w:val="000000"/>
          <w:sz w:val="28"/>
        </w:rPr>
        <w:t>
      Контурдағы әр түрге, кіші түрге, айырмашылыққа немесе модификацияға арналған өнімділік ц/га құрғақ массада, ц/га жем бірлігінде және сіңімді ақуыздың кг/га-да көрсетілген. Азық ұсынылған маусымға арналған.</w:t>
      </w:r>
    </w:p>
    <w:p>
      <w:pPr>
        <w:spacing w:after="0"/>
        <w:ind w:left="0"/>
        <w:jc w:val="both"/>
      </w:pPr>
      <w:r>
        <w:rPr>
          <w:rFonts w:ascii="Times New Roman"/>
          <w:b w:val="false"/>
          <w:i w:val="false"/>
          <w:color w:val="000000"/>
          <w:sz w:val="28"/>
        </w:rPr>
        <w:t>
      Шартты қысқартулар:</w:t>
      </w:r>
    </w:p>
    <w:p>
      <w:pPr>
        <w:spacing w:after="0"/>
        <w:ind w:left="0"/>
        <w:jc w:val="both"/>
      </w:pPr>
      <w:r>
        <w:rPr>
          <w:rFonts w:ascii="Times New Roman"/>
          <w:b w:val="false"/>
          <w:i w:val="false"/>
          <w:color w:val="000000"/>
          <w:sz w:val="28"/>
        </w:rPr>
        <w:t xml:space="preserve">
      К-Ж-К-көктемгі-жазғы-күзгі </w:t>
      </w:r>
    </w:p>
    <w:p>
      <w:pPr>
        <w:spacing w:after="0"/>
        <w:ind w:left="0"/>
        <w:jc w:val="both"/>
      </w:pPr>
      <w:r>
        <w:rPr>
          <w:rFonts w:ascii="Times New Roman"/>
          <w:b w:val="false"/>
          <w:i w:val="false"/>
          <w:color w:val="000000"/>
          <w:sz w:val="28"/>
        </w:rPr>
        <w:t>
      ІҚМ-ірі қара мал,</w:t>
      </w:r>
    </w:p>
    <w:p>
      <w:pPr>
        <w:spacing w:after="0"/>
        <w:ind w:left="0"/>
        <w:jc w:val="both"/>
      </w:pPr>
      <w:r>
        <w:rPr>
          <w:rFonts w:ascii="Times New Roman"/>
          <w:b w:val="false"/>
          <w:i w:val="false"/>
          <w:color w:val="000000"/>
          <w:sz w:val="28"/>
        </w:rPr>
        <w:t>
      т.ж. - түбегейлі жақсарту</w:t>
      </w:r>
    </w:p>
    <w:p>
      <w:pPr>
        <w:spacing w:after="0"/>
        <w:ind w:left="0"/>
        <w:jc w:val="both"/>
      </w:pPr>
      <w:r>
        <w:rPr>
          <w:rFonts w:ascii="Times New Roman"/>
          <w:b w:val="false"/>
          <w:i w:val="false"/>
          <w:color w:val="000000"/>
          <w:sz w:val="28"/>
        </w:rPr>
        <w:t>
      (1) - станция x1 – нүктелер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Ескерту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Картада бөлінген барлық контурлар бойынша азықтық және өзге де жер алқаптары көрсетілген ведомосте сипатталған. Табиғи азықтық жер алқаптары түрлерінің атауларында басым өсімдік бірінші орында көрсетіледі.</w:t>
      </w:r>
    </w:p>
    <w:p>
      <w:pPr>
        <w:spacing w:after="0"/>
        <w:ind w:left="0"/>
        <w:jc w:val="both"/>
      </w:pPr>
      <w:r>
        <w:rPr>
          <w:rFonts w:ascii="Times New Roman"/>
          <w:b w:val="false"/>
          <w:i w:val="false"/>
          <w:color w:val="000000"/>
          <w:sz w:val="28"/>
        </w:rPr>
        <w:t>
      Малмен толық немесе ішінара желінбейтін өсімдіктер бір маусымда және одан да ұзақ мерзімде өнімділік есебінен шығарылған.</w:t>
      </w:r>
    </w:p>
    <w:p>
      <w:pPr>
        <w:spacing w:after="0"/>
        <w:ind w:left="0"/>
        <w:jc w:val="both"/>
      </w:pPr>
      <w:r>
        <w:rPr>
          <w:rFonts w:ascii="Times New Roman"/>
          <w:b w:val="false"/>
          <w:i w:val="false"/>
          <w:color w:val="000000"/>
          <w:sz w:val="28"/>
        </w:rPr>
        <w:t>
      Жайылымдарды пайдалану маусымдылығы бойынша ұсыныстар өсімдіктердің ботаникалық құрамын және осы маусымда малмен желінуін ескере отырып берілген. Көпмаусымды ұсыныс (көктем-жаз-күз – КЖК) жайылымдардың аталған маусымдардың кез келгенінде (бір немесе екі) пайдалануға жарамды екенін білдіреді.</w:t>
      </w:r>
    </w:p>
    <w:p>
      <w:pPr>
        <w:spacing w:after="0"/>
        <w:ind w:left="0"/>
        <w:jc w:val="both"/>
      </w:pPr>
      <w:r>
        <w:rPr>
          <w:rFonts w:ascii="Times New Roman"/>
          <w:b w:val="false"/>
          <w:i w:val="false"/>
          <w:color w:val="000000"/>
          <w:sz w:val="28"/>
        </w:rPr>
        <w:t>
      Әрбір тип, ішкі тип, әртүрлілік немесе контурдағы модификация бойынша өнімділік құрғақ масса ц/га, азықтық бірлік ц/га және сіңімді протеин кг/га түрінде көрсетілген.</w:t>
      </w:r>
    </w:p>
    <w:p>
      <w:pPr>
        <w:spacing w:after="0"/>
        <w:ind w:left="0"/>
        <w:jc w:val="both"/>
      </w:pPr>
      <w:r>
        <w:rPr>
          <w:rFonts w:ascii="Times New Roman"/>
          <w:b w:val="false"/>
          <w:i w:val="false"/>
          <w:color w:val="000000"/>
          <w:sz w:val="28"/>
        </w:rPr>
        <w:t>
      Азық қоры ұсынылған пайдалану маусымына есептелген.</w:t>
      </w:r>
    </w:p>
    <w:p>
      <w:pPr>
        <w:spacing w:after="0"/>
        <w:ind w:left="0"/>
        <w:jc w:val="both"/>
      </w:pPr>
      <w:r>
        <w:rPr>
          <w:rFonts w:ascii="Times New Roman"/>
          <w:b w:val="false"/>
          <w:i w:val="false"/>
          <w:color w:val="000000"/>
          <w:sz w:val="28"/>
        </w:rPr>
        <w:t>
      Шартты қысқартулар: КЖК – көктем-жаз-күз ІҚМ – ірі қара мал к.у. – түбегейлі жақсарту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Ескерту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Картада бөлінген барлық контурлар бойынша азықтық және өзге де жер алқаптары көрсетілген ведомосте сипатталған. Табиғи азықтық жер алқаптары түрлерінің атауларында басым өсімдік бірінші орында көрсетіледі.</w:t>
      </w:r>
    </w:p>
    <w:p>
      <w:pPr>
        <w:spacing w:after="0"/>
        <w:ind w:left="0"/>
        <w:jc w:val="both"/>
      </w:pPr>
      <w:r>
        <w:rPr>
          <w:rFonts w:ascii="Times New Roman"/>
          <w:b w:val="false"/>
          <w:i w:val="false"/>
          <w:color w:val="000000"/>
          <w:sz w:val="28"/>
        </w:rPr>
        <w:t>
      Малмен толық немесе ішінара желінбейтін өсімдіктер бір маусымда және одан да ұзақ мерзімде өнімділік есебінен шығарылған.</w:t>
      </w:r>
    </w:p>
    <w:p>
      <w:pPr>
        <w:spacing w:after="0"/>
        <w:ind w:left="0"/>
        <w:jc w:val="both"/>
      </w:pPr>
      <w:r>
        <w:rPr>
          <w:rFonts w:ascii="Times New Roman"/>
          <w:b w:val="false"/>
          <w:i w:val="false"/>
          <w:color w:val="000000"/>
          <w:sz w:val="28"/>
        </w:rPr>
        <w:t>
      Жайылымдарды пайдалану маусымдылығы бойынша ұсыныстар өсімдіктердің ботаникалық құрамын және осы маусымда малмен желінуін ескере отырып берілген. Көпмаусымды ұсыныс (көктем-жаз-күз – КЖК) жайылымдардың аталған маусымдардың кез келгенінде (бір немесе екі) пайдалануға жарамды екенін білдіреді.</w:t>
      </w:r>
    </w:p>
    <w:p>
      <w:pPr>
        <w:spacing w:after="0"/>
        <w:ind w:left="0"/>
        <w:jc w:val="both"/>
      </w:pPr>
      <w:r>
        <w:rPr>
          <w:rFonts w:ascii="Times New Roman"/>
          <w:b w:val="false"/>
          <w:i w:val="false"/>
          <w:color w:val="000000"/>
          <w:sz w:val="28"/>
        </w:rPr>
        <w:t>
      Әрбір тип, ішкі тип, әртүрлілік немесе контурдағы модификация бойынша өнімділік құрғақ масса ц/га, азықтық бірлік ц/га және сіңімді протеин кг/га түрінде көрсетілген.</w:t>
      </w:r>
    </w:p>
    <w:p>
      <w:pPr>
        <w:spacing w:after="0"/>
        <w:ind w:left="0"/>
        <w:jc w:val="both"/>
      </w:pPr>
      <w:r>
        <w:rPr>
          <w:rFonts w:ascii="Times New Roman"/>
          <w:b w:val="false"/>
          <w:i w:val="false"/>
          <w:color w:val="000000"/>
          <w:sz w:val="28"/>
        </w:rPr>
        <w:t>
      Азық қоры ұсынылған пайдалану маусымына есептелген.</w:t>
      </w:r>
    </w:p>
    <w:p>
      <w:pPr>
        <w:spacing w:after="0"/>
        <w:ind w:left="0"/>
        <w:jc w:val="both"/>
      </w:pPr>
      <w:r>
        <w:rPr>
          <w:rFonts w:ascii="Times New Roman"/>
          <w:b w:val="false"/>
          <w:i w:val="false"/>
          <w:color w:val="000000"/>
          <w:sz w:val="28"/>
        </w:rPr>
        <w:t>
      Шартты қысқартулар: КЖК – көктем-жаз-күз к.у. – түбегейлі жақсарту (1) – станциялар x1 – нүктелер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Ескерту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Картада бөлінген барлық контурлар бойынша азықтық және өзге де жер алқаптары көрсетілген ведомостьта сипатталған. Табиғи азықтық жер алқаптары түрлерінің атауларында басым өсімдік бірінші орында көрсетіледі.</w:t>
      </w:r>
    </w:p>
    <w:p>
      <w:pPr>
        <w:spacing w:after="0"/>
        <w:ind w:left="0"/>
        <w:jc w:val="both"/>
      </w:pPr>
      <w:r>
        <w:rPr>
          <w:rFonts w:ascii="Times New Roman"/>
          <w:b w:val="false"/>
          <w:i w:val="false"/>
          <w:color w:val="000000"/>
          <w:sz w:val="28"/>
        </w:rPr>
        <w:t>
      Малмен толық немесе ішінара желінбейтін өсімдіктер бір маусымда және одан да ұзақ мерзімде өнімділік есебінен шығарылған.</w:t>
      </w:r>
    </w:p>
    <w:p>
      <w:pPr>
        <w:spacing w:after="0"/>
        <w:ind w:left="0"/>
        <w:jc w:val="both"/>
      </w:pPr>
      <w:r>
        <w:rPr>
          <w:rFonts w:ascii="Times New Roman"/>
          <w:b w:val="false"/>
          <w:i w:val="false"/>
          <w:color w:val="000000"/>
          <w:sz w:val="28"/>
        </w:rPr>
        <w:t>
      Жайылымдарды пайдалану маусымдылығы бойынша ұсыныстар өсімдіктердің ботаникалық құрамын және осы маусымда малмен желінуін ескере отырып берілген. Көпмаусымды ұсыныс (көктем-жаз-күз – КЖК) жайылымдардың аталған маусымдардың кез келгенінде (бір немесе екі) пайдалануға жарамды екенін білдіреді.</w:t>
      </w:r>
    </w:p>
    <w:p>
      <w:pPr>
        <w:spacing w:after="0"/>
        <w:ind w:left="0"/>
        <w:jc w:val="both"/>
      </w:pPr>
      <w:r>
        <w:rPr>
          <w:rFonts w:ascii="Times New Roman"/>
          <w:b w:val="false"/>
          <w:i w:val="false"/>
          <w:color w:val="000000"/>
          <w:sz w:val="28"/>
        </w:rPr>
        <w:t>
      Әрбір тип, ішкі тип, әртүрлілік немесе контурдағы модификация бойынша өнімділік құрғақ масса ц/га, азықтық бірлік ц/га және сіңімді протеин кг/га түрінде көрсетілген.</w:t>
      </w:r>
    </w:p>
    <w:p>
      <w:pPr>
        <w:spacing w:after="0"/>
        <w:ind w:left="0"/>
        <w:jc w:val="both"/>
      </w:pPr>
      <w:r>
        <w:rPr>
          <w:rFonts w:ascii="Times New Roman"/>
          <w:b w:val="false"/>
          <w:i w:val="false"/>
          <w:color w:val="000000"/>
          <w:sz w:val="28"/>
        </w:rPr>
        <w:t>
      Азық қоры ұсынылған пайдалану маусымына есептелген.</w:t>
      </w:r>
    </w:p>
    <w:p>
      <w:pPr>
        <w:spacing w:after="0"/>
        <w:ind w:left="0"/>
        <w:jc w:val="both"/>
      </w:pPr>
      <w:r>
        <w:rPr>
          <w:rFonts w:ascii="Times New Roman"/>
          <w:b w:val="false"/>
          <w:i w:val="false"/>
          <w:color w:val="000000"/>
          <w:sz w:val="28"/>
        </w:rPr>
        <w:t>
      Шартты қысқартулар: КЖК – көктем-жаз-күз ІҚМ – ірі қара мал к.у. – түбегейлі жақсарту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Ескерту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Картада бөлінген барлық контурлар бойынша азықтық және өзге де жер алқаптары көрсетілген ведомостьта сипатталған. Табиғи азықтық жер алқаптары түрлерінің атауларында басым өсімдік бірінші орында көрсетіледі.</w:t>
      </w:r>
    </w:p>
    <w:p>
      <w:pPr>
        <w:spacing w:after="0"/>
        <w:ind w:left="0"/>
        <w:jc w:val="both"/>
      </w:pPr>
      <w:r>
        <w:rPr>
          <w:rFonts w:ascii="Times New Roman"/>
          <w:b w:val="false"/>
          <w:i w:val="false"/>
          <w:color w:val="000000"/>
          <w:sz w:val="28"/>
        </w:rPr>
        <w:t>
      Малмен толық немесе ішінара желінбейтін өсімдіктер бір маусымда және одан да ұзақ мерзімде өнімділік есебінен шығарылған.</w:t>
      </w:r>
    </w:p>
    <w:p>
      <w:pPr>
        <w:spacing w:after="0"/>
        <w:ind w:left="0"/>
        <w:jc w:val="both"/>
      </w:pPr>
      <w:r>
        <w:rPr>
          <w:rFonts w:ascii="Times New Roman"/>
          <w:b w:val="false"/>
          <w:i w:val="false"/>
          <w:color w:val="000000"/>
          <w:sz w:val="28"/>
        </w:rPr>
        <w:t>
      Жайылымдарды пайдалану маусымдылығы бойынша ұсыныстар өсімдіктердің ботаникалық құрамын және осы маусымда малмен желінуін ескере отырып берілген. Көпмаусымды ұсыныс (көктем-жаз-күз – КЖК) жайылымдардың аталған маусымдардың кез келгенінде (бір немесе екі) пайдалануға жарамды екенін білдіреді.</w:t>
      </w:r>
    </w:p>
    <w:p>
      <w:pPr>
        <w:spacing w:after="0"/>
        <w:ind w:left="0"/>
        <w:jc w:val="both"/>
      </w:pPr>
      <w:r>
        <w:rPr>
          <w:rFonts w:ascii="Times New Roman"/>
          <w:b w:val="false"/>
          <w:i w:val="false"/>
          <w:color w:val="000000"/>
          <w:sz w:val="28"/>
        </w:rPr>
        <w:t>
      Әрбір тип, ішкі тип, әртүрлілік немесе контурдағы модификация бойынша өнімділік құрғақ масса ц/га, азықтық бірлік ц/га және сіңімді протеин кг/га түрінде көрсетілген.</w:t>
      </w:r>
    </w:p>
    <w:p>
      <w:pPr>
        <w:spacing w:after="0"/>
        <w:ind w:left="0"/>
        <w:jc w:val="both"/>
      </w:pPr>
      <w:r>
        <w:rPr>
          <w:rFonts w:ascii="Times New Roman"/>
          <w:b w:val="false"/>
          <w:i w:val="false"/>
          <w:color w:val="000000"/>
          <w:sz w:val="28"/>
        </w:rPr>
        <w:t>
      Азық қоры ұсынылған пайдалану маусымына есептелген.</w:t>
      </w:r>
    </w:p>
    <w:p>
      <w:pPr>
        <w:spacing w:after="0"/>
        <w:ind w:left="0"/>
        <w:jc w:val="both"/>
      </w:pPr>
      <w:r>
        <w:rPr>
          <w:rFonts w:ascii="Times New Roman"/>
          <w:b w:val="false"/>
          <w:i w:val="false"/>
          <w:color w:val="000000"/>
          <w:sz w:val="28"/>
        </w:rPr>
        <w:t>
      Шартты қысқартулар: КЖК – көктем-жаз-күз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Ескерту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Картада бөлінген барлық контурлар бойынша азықтық және өзге де жер алқаптары көрсетілген ведомостьта сипатталған. Табиғи азықтық жер алқаптары түрлерінің атауларында басым өсімдік бірінші орында көрсетіледі. Малмен толық немесе ішінара желінбейтін өсімдіктер бір маусымда және одан да ұзақ мерзімде өнімділік есебінен шығарылған.</w:t>
      </w:r>
    </w:p>
    <w:p>
      <w:pPr>
        <w:spacing w:after="0"/>
        <w:ind w:left="0"/>
        <w:jc w:val="both"/>
      </w:pPr>
      <w:r>
        <w:rPr>
          <w:rFonts w:ascii="Times New Roman"/>
          <w:b w:val="false"/>
          <w:i w:val="false"/>
          <w:color w:val="000000"/>
          <w:sz w:val="28"/>
        </w:rPr>
        <w:t>
      Жайылымдарды пайдалану маусымдылығы бойынша ұсыныстар өсімдіктердің ботаникалық құрамын және осы маусымда малмен желінуін ескере отырып берілген. Көпмаусымды ұсыныс (көктем-жаз-күз – КЖК) жайылымдардың аталған маусымдардың кез келгенінде (бір немесе екі) пайдалануға жарамды екенін білдіреді.</w:t>
      </w:r>
    </w:p>
    <w:p>
      <w:pPr>
        <w:spacing w:after="0"/>
        <w:ind w:left="0"/>
        <w:jc w:val="both"/>
      </w:pPr>
      <w:r>
        <w:rPr>
          <w:rFonts w:ascii="Times New Roman"/>
          <w:b w:val="false"/>
          <w:i w:val="false"/>
          <w:color w:val="000000"/>
          <w:sz w:val="28"/>
        </w:rPr>
        <w:t>
      Әрбір тип, ішкі тип, әртүрлілік немесе контурдағы модификация бойынша өнімділік құрғақ масса ц/га, азықтық бірлік ц/га және сіңімді протеин кг/га түрінде көрсетілген.</w:t>
      </w:r>
    </w:p>
    <w:p>
      <w:pPr>
        <w:spacing w:after="0"/>
        <w:ind w:left="0"/>
        <w:jc w:val="both"/>
      </w:pPr>
      <w:r>
        <w:rPr>
          <w:rFonts w:ascii="Times New Roman"/>
          <w:b w:val="false"/>
          <w:i w:val="false"/>
          <w:color w:val="000000"/>
          <w:sz w:val="28"/>
        </w:rPr>
        <w:t>
      Азық қоры ұсынылған пайдалану маусымына есептелген.</w:t>
      </w:r>
    </w:p>
    <w:p>
      <w:pPr>
        <w:spacing w:after="0"/>
        <w:ind w:left="0"/>
        <w:jc w:val="both"/>
      </w:pPr>
      <w:r>
        <w:rPr>
          <w:rFonts w:ascii="Times New Roman"/>
          <w:b w:val="false"/>
          <w:i w:val="false"/>
          <w:color w:val="000000"/>
          <w:sz w:val="28"/>
        </w:rPr>
        <w:t>
      Шартты қысқартулар: КЖК – көктем-жаз-күз к.у. – түбегейлі жақсарту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ауданы бойынша </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жоспарына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Ауыл шаруашылығы малын айдап өткізуге арналған сервитуттар және жайылым инфрақұрылымы объектілері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инфрақұрылымының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 инфрақұрылымы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(қайта жаңғырту) жүргізуді талап ететін жайылым инфрақұрылымы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құрылыстары (ұңғымалар, құбырлы және шахталық құдықтар,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суару ашық су көздерінен жүзеге асырылады.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жолдары, мал тоқтау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 шомылдыруға арналған ыдыстар, қоралар және қоршалған орындар, жайылым қоршаулары, қоршаулар (соның ішінде электр қоршаулары), ауыл шаруашылығы малын қоршаулы-бөліктеп жаюға арналған қашаулар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 шомылдыруға арналған ванналар мен жайылымдардағы қоршаулар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ветеринариялық өңдеуге арналған бөлу-қашау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тіршілікті қамтамасыз етудің басқа да түрлері, персоналдың маусымдық тұруына арналған құрылыстар және жайылымдарды күтіп-ұстау мен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үй пайдаланады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Марқакөл ауданы бойынша</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 оларды пайдалану жөніндегі </w:t>
            </w:r>
            <w:r>
              <w:br/>
            </w:r>
            <w:r>
              <w:rPr>
                <w:rFonts w:ascii="Times New Roman"/>
                <w:b w:val="false"/>
                <w:i w:val="false"/>
                <w:color w:val="000000"/>
                <w:sz w:val="20"/>
              </w:rPr>
              <w:t xml:space="preserve">жоспарына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w:t>
            </w:r>
          </w:p>
          <w:p>
            <w:pPr>
              <w:spacing w:after="20"/>
              <w:ind w:left="20"/>
              <w:jc w:val="both"/>
            </w:pPr>
            <w:r>
              <w:rPr>
                <w:rFonts w:ascii="Times New Roman"/>
                <w:b w:val="false"/>
                <w:i w:val="false"/>
                <w:color w:val="000000"/>
                <w:sz w:val="20"/>
              </w:rPr>
              <w:t>
объектілер жіктеуіші</w:t>
            </w:r>
          </w:p>
          <w:p>
            <w:pPr>
              <w:spacing w:after="20"/>
              <w:ind w:left="20"/>
              <w:jc w:val="both"/>
            </w:pPr>
            <w:r>
              <w:rPr>
                <w:rFonts w:ascii="Times New Roman"/>
                <w:b w:val="false"/>
                <w:i w:val="false"/>
                <w:color w:val="000000"/>
                <w:sz w:val="20"/>
              </w:rPr>
              <w:t>
бойынша кенттің,</w:t>
            </w:r>
          </w:p>
          <w:p>
            <w:pPr>
              <w:spacing w:after="20"/>
              <w:ind w:left="20"/>
              <w:jc w:val="both"/>
            </w:pPr>
            <w:r>
              <w:rPr>
                <w:rFonts w:ascii="Times New Roman"/>
                <w:b w:val="false"/>
                <w:i w:val="false"/>
                <w:color w:val="000000"/>
                <w:sz w:val="20"/>
              </w:rPr>
              <w:t>
ауылдың, ауылдық</w:t>
            </w:r>
          </w:p>
          <w:p>
            <w:pPr>
              <w:spacing w:after="20"/>
              <w:ind w:left="20"/>
              <w:jc w:val="both"/>
            </w:pPr>
            <w:r>
              <w:rPr>
                <w:rFonts w:ascii="Times New Roman"/>
                <w:b w:val="false"/>
                <w:i w:val="false"/>
                <w:color w:val="000000"/>
                <w:sz w:val="20"/>
              </w:rPr>
              <w:t>
округтің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w:t>
            </w:r>
          </w:p>
          <w:p>
            <w:pPr>
              <w:spacing w:after="20"/>
              <w:ind w:left="20"/>
              <w:jc w:val="both"/>
            </w:pPr>
            <w:r>
              <w:rPr>
                <w:rFonts w:ascii="Times New Roman"/>
                <w:b w:val="false"/>
                <w:i w:val="false"/>
                <w:color w:val="000000"/>
                <w:sz w:val="20"/>
              </w:rPr>
              <w:t>
ауылдың,</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округтің</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w:t>
            </w:r>
          </w:p>
          <w:p>
            <w:pPr>
              <w:spacing w:after="20"/>
              <w:ind w:left="20"/>
              <w:jc w:val="both"/>
            </w:pPr>
            <w:r>
              <w:rPr>
                <w:rFonts w:ascii="Times New Roman"/>
                <w:b w:val="false"/>
                <w:i w:val="false"/>
                <w:color w:val="000000"/>
                <w:sz w:val="20"/>
              </w:rPr>
              <w:t>
кестендіру нө-</w:t>
            </w:r>
          </w:p>
          <w:p>
            <w:pPr>
              <w:spacing w:after="20"/>
              <w:ind w:left="20"/>
              <w:jc w:val="both"/>
            </w:pPr>
            <w:r>
              <w:rPr>
                <w:rFonts w:ascii="Times New Roman"/>
                <w:b w:val="false"/>
                <w:i w:val="false"/>
                <w:color w:val="000000"/>
                <w:sz w:val="20"/>
              </w:rPr>
              <w:t>
мірі / иесінің</w:t>
            </w:r>
          </w:p>
          <w:p>
            <w:pPr>
              <w:spacing w:after="20"/>
              <w:ind w:left="20"/>
              <w:jc w:val="both"/>
            </w:pPr>
            <w:r>
              <w:rPr>
                <w:rFonts w:ascii="Times New Roman"/>
                <w:b w:val="false"/>
                <w:i w:val="false"/>
                <w:color w:val="000000"/>
                <w:sz w:val="20"/>
              </w:rPr>
              <w:t>
жеке сәйкестен-</w:t>
            </w:r>
          </w:p>
          <w:p>
            <w:pPr>
              <w:spacing w:after="20"/>
              <w:ind w:left="20"/>
              <w:jc w:val="both"/>
            </w:pPr>
            <w:r>
              <w:rPr>
                <w:rFonts w:ascii="Times New Roman"/>
                <w:b w:val="false"/>
                <w:i w:val="false"/>
                <w:color w:val="000000"/>
                <w:sz w:val="20"/>
              </w:rPr>
              <w:t>
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w:t>
            </w:r>
          </w:p>
          <w:p>
            <w:pPr>
              <w:spacing w:after="20"/>
              <w:ind w:left="20"/>
              <w:jc w:val="both"/>
            </w:pPr>
            <w:r>
              <w:rPr>
                <w:rFonts w:ascii="Times New Roman"/>
                <w:b w:val="false"/>
                <w:i w:val="false"/>
                <w:color w:val="000000"/>
                <w:sz w:val="20"/>
              </w:rPr>
              <w:t>
аты, әкесінің аты (бар</w:t>
            </w:r>
          </w:p>
          <w:p>
            <w:pPr>
              <w:spacing w:after="20"/>
              <w:ind w:left="20"/>
              <w:jc w:val="both"/>
            </w:pPr>
            <w:r>
              <w:rPr>
                <w:rFonts w:ascii="Times New Roman"/>
                <w:b w:val="false"/>
                <w:i w:val="false"/>
                <w:color w:val="000000"/>
                <w:sz w:val="20"/>
              </w:rPr>
              <w:t>
болса) немесе заңды</w:t>
            </w:r>
          </w:p>
          <w:p>
            <w:pPr>
              <w:spacing w:after="20"/>
              <w:ind w:left="20"/>
              <w:jc w:val="both"/>
            </w:pPr>
            <w:r>
              <w:rPr>
                <w:rFonts w:ascii="Times New Roman"/>
                <w:b w:val="false"/>
                <w:i w:val="false"/>
                <w:color w:val="000000"/>
                <w:sz w:val="20"/>
              </w:rPr>
              <w:t>
тұлғалардың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460706300716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Абакумов Сергей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570511300104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Балхаш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650603300647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Серік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650610300020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Байғалиев Нурбек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560319400076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 Бағдат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Арғымбек Қадылбек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650228300163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Бекпаев Самат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570619400544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Есполова Ғалия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400515302624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Жамбосынов Сарқытбек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740405303119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Жеңісбек Біләл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640623300535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570602300149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Иқамбаев Амантай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730807300990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Иқамбаев Саят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670430301837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Каербаев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730529301948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Дауенев Еркын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510315400441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Қадиша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800821302562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Қасенов Сайран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470511400853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Мамажанова Куляш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830102399096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Донаш Айткен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660501302353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Оразиманов Данияр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Сіләм Бақытбек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440101301937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Сағымбаев Туркестан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510601302981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Абылкан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471217300267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Жеңісхан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571130350414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Бауеш Мұхабат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720517399094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Сейтқамза Бірлесхан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760208399067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Мұңғылхан Қанат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820325399067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Арғымбек Пермахан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641024302082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Қонақбаев Айбек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720518399045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Набидолла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800625000908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Қасен Әлімбек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861209301937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Болысов Заур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Қадылхан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700310303214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Жанымхан Ерғазы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551006450577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Сания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610104403211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 Сабен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Уанов Ерікжан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Талант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Бағдолла Аршынбек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850116350618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Ниғметов Ринат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520930300292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Бюрекпаев Еркін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Чөкетаев Самат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581104300285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Қасенов Сексен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531113400122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Тергенбаева Нурбану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430210300457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Қрықбаев Чубанхан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Абуғалиева Зиғайша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551110301895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Аділбек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461031400042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Нағымбаева Қуаныш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650909300056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Қрықбаев Талғат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691203300058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Еңкебаев Ғалий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 Асқар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500217401257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Қадырбаева Ажария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631208301151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Оралханов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621105300101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Бикенов Оралхан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350116300042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Матаев Төлеубек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711025300919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Құсайынов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640703300798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Алтай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 Аріпхан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Серік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690829402120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Жайлаубаева Гүльбаршын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681221300817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Тоқпаев Жомарт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731125300827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Алпысов Мұхтар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761123401063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Рыспаева Гаухар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670304301732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Мұхамеданов Серік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851116400978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Бекпаева Анар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890917302649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Дашы Адилхан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001115000168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Кітапбай Нұрсәулет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920623350769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Советхан9лы Алмас Закиханов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861202301255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Аязбек Дамир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690109301479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Жанболат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610501399169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Каисар Бирлескен Кайсар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580410302669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Бозтаев Айдарбек Кенесканович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701002300258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Секенов Бахытбек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830405302922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Кайымхан Куанбек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570120303292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Кабдыкарим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890520300556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Оралбеков Мадияр Оралбекұлы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520315300546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Орал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671227301816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Игисинов Куанышбек Елеусизович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420612400180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Кондыбаева Кульдария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671115301371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Мухтар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600504301915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Манарбек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860822301947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Мырзагулов Меирбек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600318403065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Кудукенова Марья Карсыбаевна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660829300221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Шитімов Мұратбек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660217400326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Тергенбаева Галия Бейсековна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781125399082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Самархан Өсер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760122302146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Слямханов Серік Слямханулы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591105300043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Ерлан Сагдолданович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611008300271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Торегали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440810300966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Таукишев Дуйсек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620827302418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Солтанбеков Манарбек Жаденович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670801300439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Кабдолданов Бакытбек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590120300390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Адилкан Адильдабекович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630418302664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Гадылбеков Бакытжан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550622301231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Байыров Аширбек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541001300545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Алибек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510512401778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Нурсагила Рамазановна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591009301962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Саршанов Токтасынгали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611226301710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Буркустаев Арлыхан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660920301600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Серик Курмангожиевич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870813303341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Тыштыкбаев Медет Калибекович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360410301457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Биязбаев Сабырбек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551001301119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МЫРЗАГУЛОВ АХМЕТЗАКИЙ МУХАМАДИЕВИЧ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621107303890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Идиатканов Сансызбай Зейнешович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680327302173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580321302166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Ка?арман Токан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580525300360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Сержанов Мухаметкалым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490101303112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Саршаев Мухамед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730304350843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Каблаш Айкынбек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570815400193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Айтжанова Букен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850915301019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Сайбулатов Ермек Даниярович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650323401382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Гульбаршин Сыдыкановна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590101301127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"Ер-Нұр-Ай"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791003302345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Боскумбаев Айдар Токтаубаевич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420125300186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Чидеринов Муратбек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680126302854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Кенжебек Карасаевич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590201404042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Сайбулатова Бакыт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581001300324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Есполов Кабиолда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670720350633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Камелхан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461115300210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Толеухан Есельбаевич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630621301580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Ербол Токтаргалиевич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681120300372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Кабдолданов Жанарбек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731007300280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Құттыбаев Ахмед Сейқажыұлы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550101315437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Джилкишиев Нуртас Сайфуллинович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690205399095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Нурахымет Адал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490908300234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Оразиманов Адильбек Жумабаевич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850315351415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Қайдар Дүйсенбек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600404300339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Сержанов Самаркан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500925300370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Казымов Болат Нагашыбаевич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680222300295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Иманжанов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801114300882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Жұмекенов Әсет Төлегенұлы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771110301147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Садыбаев Фархат Рахатович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790819301320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Есильбаев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800504302559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Кульгар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690924300342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Есимжанов Ермурза Турысбекович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651217301372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Сайкенов Амангелді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440525400150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Бутабаева Алкен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700909300365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Нурышев Еркин Ануарбекович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550920301211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Юсуп Тусупбекович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611007300266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Нурмуханбет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590119302371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Базаркан Токтарбаевич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851123300345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Сержанов Жандос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660312302079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Закариянов Муратбек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600415303155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Бакытбек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550123300250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Толыкбаев Бакытбек Садвокасович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651107403505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Бейсембаева Майра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690101308224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Женсебаев Алтай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660913300238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Дутбаев Кайрат Токтарович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420217300205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Файзрахманов Кизатолда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520814301379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Сартыкбаев Сагындык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761228300099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Болатбек Кабиолдаулы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570809400319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Мязова Галия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480820302796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Байсалбай Авбдихан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620909350651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Б?беш Турменкан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740201302716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Тюлюндинов Дархан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510925300392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Кожаканов Куанбек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580110301560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Байтемиров Мейрбек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750806302569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Орамалов Айдар Женисханович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521205400309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Сайбулатова Бактижамал Бурабаевна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750522302565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 АЯН Кумарбекович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770908301485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Журкабаев Манат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550520300368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Меирманов Садыкан Аукаримович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640105499099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Сансызбай Озаткан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600101321225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 Молдагали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590810300242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Аугамбаев Марат Сагдолданович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640911302212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620630399063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Акатай Кайырбек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620501302524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БАҚЫТ ТӘШКЕНҰЛЫ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700301300489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Ахтанов Ержанат Хамитович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480618300206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Кажымукан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540421400275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Жакашева Бигульсын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781019300275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Ғадылбеков Данияр Қасымжанұлы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781010401974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Тотаева Толкын Маратовна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421115300025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Коксегенов Камалбек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690201300331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Сартыкбаев Еркин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640623301998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Закариянов Оралбек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570516300052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710220300242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 Бауржан Каримович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570901301707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Мухадиев Муратбек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621120300450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Закариянов Оралхан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640309302059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Буркустаев Сайлаубек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451129400142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СЕРИКБАЕВА КАИНЖАМАЛ НУРГАЛИЕВНА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491012300880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Калиолда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660920402526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Читимова Гульнар Кабиолдановна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730219301030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Нурболат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730815300240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Джилкишиев Ерболат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800910399182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Захат Айдынбек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681009402222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Ниязбаева Гульназат Тукановна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630601303171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Чапатов Алихан Кабыкенович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680910301035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Арман-Е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561016301211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Майтпасов Тілеуберді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740607302634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Джилкишиев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650709301027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Тежекенов Муратбек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500128300106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Сламгали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380820402395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Қажиева Бағижамал Шотай 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740109302151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Дидар Кажибекович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600131400292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Адылканова Адияш Муксумовна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911014350967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Шалкар Ерланович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860615301773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 Ринат Семгалиевич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850910302416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Нурмушев Думан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731021301116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Серікбек Көбенұлы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711024301406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ИСЮМБАЕВ СЕРИКЖАН КАБДЕНОВИЧ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710624301198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АСҚАР ТОҚТАРҒАЛИҰЛЫ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931016350991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СЫРАНОВ ЖІГЕР МАРАТҰЛЫ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770830401859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ОРАМАЛОВА АЙЖАН КОЙШЫБАЙКЫЗЫ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830508301548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БЕКЕНАЕВ ДАУРЕН КУМАРБЕКОВИЧ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771026402135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САДЫБАЕВА АЙГУЛЬ КАЙРОЛДИНОВНА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781127302299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САУДАГЕРОВ АЙДАР ТӨЛЕШҰЛЫ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850315302659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СЕРЖАНОВ ДОСЖАН САМАРКАНОВИЧ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770101311380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ДАРХАН МАГАУИЯНОВИЧ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530701402707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АДРЫШЕВА КУЛЬБАГИЙ МАУЛХАНОВНА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951031351182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ҚЫДЫРМОЛДАНОВ АСХАТ ҚУАНҒАНҰЛЫ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660101404153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НУРМУХАНОВА АЛИЯ РИЗАБЕКОВНА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230840034852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"Алтай-АгроБизнес"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881022402661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КАРАСАЕВА АЯУЛЫМ НУРЖАНОВНА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880101305686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КУДУКЕНОВ ДАУРЕН МУРАТОВИЧ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601112300196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ТЫШТЫКПАЕВ АЙМУКАМБЕТ САКАВАНОВИЧ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700610300210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САБЫРБЕКОВИЧ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800919300975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САДЫҚОВ ДУЛАТ ҚАЖЫБЕКҰЛЫ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770828300675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СЛЯМХАНОВ АМАНЖОЛ СЛЯМХАНУЛЫ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531110400463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БЕРДЫГОЖАЕВА БАКЫТ АРГЫМБЕКОВНА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910713351318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ОБЕК ЕРТАЙ ОБЕКҰЛЫ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640423301813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БАЙТЕМИРОВ ОРЫНБЕК БАЙЖУМАНОВИЧ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700603400665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КУБЫШЕВА ЖАННА ЖҰПАНҚЫЗЫ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890703399034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 СЕРІКБОЛ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770515301552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ЧАПАТОВ АЙБЕК КАБЫКЕНОВИЧ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730630400579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БАИРОВА АЙНҰР МАРАТҚЫЗЫ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750522302565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"Жер-Ана"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711104400766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ЧИДЕРИНОВА ГУЛЬШАТ МЕЙРАМБЕКОВНА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700511402562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Адырбаева Роза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711203300946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Читімов Жанарбек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710276601275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Жантурсынов Нурбек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651129301601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Жанат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640504400673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Саршанова Сауле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561016301211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Майтпасов Тілеуберді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710101313188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Эртышпек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750512302411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Турдыбаев Айдар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340915400764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Сагдолда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741201300425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Читімов Сергеи Букатович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501220400426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Кизамадиева Бакытты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790321300622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Жандос Касенович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551115401620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Кусайнова Айгуль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390430401120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Ахмадиева Кульзига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500806301450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Майтпасов Кокенай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640719400543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Нурмухамбетова Гульбану Толеукановна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540815303007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660228302042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Дутпаев Сагатбек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730414300220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Каирбаев Айдын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710707302147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Бикенов Муратбек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460210301560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Сайлаубек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550529301543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Атыканов Турсымбаи Кабыкович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540901303410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Нурмуханбетов Бейсенбай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810610301846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Майтпасов Ержан Аманбаевич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630816302033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Турумов Аскар Кабдрашевич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951202351210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АЙТҚАЛИЕВ ӘЛИ АЙДАРҰЛЫ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741108300122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АҚЫЛБАЕВ ДАРХАН МОЛДАБЕКҰЛЫ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680506402300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ДУТПАЕВА БАХТИКУЛЬ САГАТОВНА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910713351318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ОБЕК ЕРТАЙ ОБЕКҰЛЫ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570104300439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Сау?абаев Орынтай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540421400275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Жакашева Бигульсын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750101301333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Касымжанов Ермек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440502400135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Кабыкешова Аян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770107301138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Уркунбаев Аскербек Сагатбекович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681004300212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Жакетаев Нурбек Макпозович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680903300267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Мальтыкбаев Алтайбек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560624401508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Турумова Балжамал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650913301998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Кайрат Токтаубаевич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590102301787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Казымов Камбар Нагашыбаевич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650709301027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Тежекенов Муратбек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540418400398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 Кульжикен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650610300269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Ильдербаев Бакыткан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660711300408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Танжарыков Дидарбек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650508300264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Жомартов Толеубек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660204300025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690216302439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Жандилов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530227400030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Кудукенова Багдат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840707302897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Уркенбаев Еділ Бақытбекұлы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780208302985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Болат Толеуханович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881229302214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Кудыкенов Азамат Кабылович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761229300203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Сураубаев Досан Кумарбекович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750313400434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КАСЫМЖАНОВА АСЫЛ ОМУРЗАКОВНА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840325300140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ТЕГИНБАЕВ ЕРИК КЫРЫКПАЕВИЧ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531110400463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БЕРДЫГОЖАЕВА БАКЫТ АРГЫМБЕКОВНА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751017402467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ЖАКИЯНОВА АЙНУР САГДОЛДАНОВНА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740804401801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ЖАКАТАЕВА ЖАНАР МАКПОЗОВНА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590402300105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 Айтмуханбет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591002302813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Хасаинов Далелбек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480701302312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Туракбай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500128300106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Сламгали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630929400117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Отарбаева Нагима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651205300100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Давлетбек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620913300161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Жумукенов Оралбек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630531301125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Жандилов Берикбек Кумарович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530120301685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Корабай Кабдыл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560220302088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Берикбаев Толеу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670524302221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Сулименов Куаныш Токтамысович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710605300463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Хасаинов Максутбек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570721301719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Келменбетов Бакытбек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740415400769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Айтпаева Гүлжан Абетайқызы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630519300181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Бигалиев Мухаметкалий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700503300104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"Ильяс"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711122301345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ЖАНДИЛОВ РУСЛАН СОЮЗБЕКОВИЧ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720910350668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К?кен ?абдеш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840516399138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БОКЕН МАНАТ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710131300100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Жомартов Кымбатбек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671205300461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Джансейтоа ?ана?ат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730603399138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Бирлес Казыбай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790723302614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Каиратбек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680618302630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Каден Рахметолла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650328302501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Кудырышев Совет?ан Чакирович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640425401088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Деменова Майра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751021302247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Тергенбаев Н?рболат То?тарм?ратович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740126300891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Жат?анбаев Асхат Са?атбекович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780612350507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Калихан Абилей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560602301928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Байт?леков Ануарбек Мырзахановвич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741206301748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630828301833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Мазбаев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700614300202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Толеков Сайлаухан ?ожагалиевич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670722302278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Айтпаев Жомарт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480516401622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Сагындыкова Балкия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480312301637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Бердікей Баймұрат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370828301005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Майтпасов Черемкан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530209301561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Пшенчинов Хаким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690213300901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Силыбаев Аскербек Абаканович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630910302609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Юсупжанов Асқар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761209302588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Тенкебаев Қанат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780913401346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Александрова Татьяна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700223304329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Самат Базарканович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760817302699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Милатхан Ма?сатхан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760406301111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670224301926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Чункуров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630410350899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Табылды МАУКЕН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460404300328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За??ар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690128302193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Угодин Андрей Валентинович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600203302550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?ыстаубаев Нурлан Айт?азынович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810316302436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Кожанкулов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651004300198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Нурсолтанов Нурлан Тусыпбекович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690513300615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Юсупжанов Нурбек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761215302907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Шакей Каким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740501304595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 Абилей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630617301925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Жанаев Радик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630520403346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Турымова Турсун Базарбековна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660109302134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710723402498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Жапабаева Нургуль Жумашевна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621025300961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С?рсекенов ??мархан То?тамыс?лы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560304301660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Адиханов Исабек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710320399067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Адалбек Ш?кен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860509301955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 Азамат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710531301985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Н?рсолтанов М?рат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660302300523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Исанов 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640807302244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Кокенов Канатбек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710919300470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Джакуперов Фархат Советбекович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610105303347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Танырыков Айдарбек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830120301112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Игисинов Ермек Советканович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651201302185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РАПИКОВ МУТАЛБЕК КАЙСАНОВИЧ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710108302240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Серік Болатович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601018300214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Маркабаев Мырзабай Бапашович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800213303199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Кожанкулов Азамат Маукенович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550306300166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Пшенчинов Д?йсенбек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481117300884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Баштыбаев Толеубек Шайдолдинович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430302401025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Байбазарова Нурчекей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650520302315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790210000848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Куан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661011300970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Саргаскаев Кайратбек Чокойулы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890926300345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Николай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810514399042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Жалгызбай Шаки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711208301674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Курсакбаев Арман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540101412724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Кожанкулова Багел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750510350669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Нурсагит Тилеу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590819301597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 Камал?ан Аукаримович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570330301763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 Оразхан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660203302383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Байдолдин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750402302502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Н?рсултанов Бауыржан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710603350607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Ас?анбек Б?кен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640610302987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?она?баев Серик ??машович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601215301967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Бикенов ?анапия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551206301232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Откелбаев Урустем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860104001349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Бирлес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640303350859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Ершін Абилей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700209300548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Амиргаэы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600311300551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Джансеитов Капез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820111351326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 Молдахан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600217300629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кожанкулов бекен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510828301393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Атыханов То?таубай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740425350605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Қалиғұмар Талдау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781129350498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Камей Акан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740730300022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Данияр ?инаятович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860226399076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Ар?ынбек М?ратхан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680102301934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Мазбаев Н?рлан Тергенбай?лы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740618300608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Алипанов ?анат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771029302026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Далибаев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640101311136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Рапиков Камбарбек Кайсанович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540810300828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Школдин Сергей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821027301277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Байтолеков Арман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661219301355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 Аділхан Аукаримович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551214301385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?атиет Амирханович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860714350978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Асхат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840508302151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Оразхан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640220350612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?ыстаубаев Н?ржан Айт?азинович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650319302203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Бакытбек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740704350681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Казез Бакыт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581201403779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Кульпария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511001301121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Н?ратаев Амір??мар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640401302940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Сабатаев 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490101315037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Долгополов Николай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611104302468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Буфалов Владимир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830904302172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Танырыков Кенжебек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540913301599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Бай??ндинов Са?ымбай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570103303913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Д?нгенов Ба?лан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740515300707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Байтекенов Айдос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610915302991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Д?нгенов Ба?ытбек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570101316220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Бакытбек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660618300462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Бердигожаев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650501302371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Н?ролда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660214350610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Шидеринов темирбек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430312400953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Бежекенова Бижамал Баймулдиновна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700712300027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Нокебаев Бекболат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740827301177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Санат Қайсанұлы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650101302842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АХМЕТБЕК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571025300704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 Куанышбек Акиевич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700326302065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Жанатбек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860804303093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Мейрхат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540107301646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Садықов Абдыкеш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690504300567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Мухаев Кенжебек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940326301899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Ернар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710927302242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Дусипов Максат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560513300460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Райсов Жанибек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401022300741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Муздапаров Тоқтарғали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670805301964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Нурбек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711104300776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710323402889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Аймамбетова Алия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691211301684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Аскар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601110302578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Сайменов Алимхан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580227300915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Сағатбек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610101317249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 ТОЙКЕНЬ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660210301600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Наурызбек Касайнович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670519301246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Нуратаев Бейбіт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760717302240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Шидеринов Жанарбек Сагатбекович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821220302313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Айманбетов Бакыт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670501303721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Бақыт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690112301089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Сайменов Зарыпкан Тоқтарханұлы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560722401114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Тюрбаева Гулзада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610630300904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Нокебаев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630805302529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Асенов 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600920302717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Кайрбаев Кырыкпай Солтанович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690223302675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Алпеков Аскербек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670209400704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Дюсупова Гульнур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760325301230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Толык Жанатбек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570527401572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?айрбекова Кулзихат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661201302385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Ерболат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820603401073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Саданова Гулшат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610430301142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Бакытбек Сапиолдаулы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640422302422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Курмангазы Кабдуович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541220302136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Темірбек Сапиолданович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690511301976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Ташкебаев Ержан Камбарбекулы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640305302413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Тугамбаев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700221302511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Калкенов Кайрат Кумарханович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340101400342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Мырзажанова Камаш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910623350658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Арман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640822301486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770105302393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Байтулданов Талант Косылханович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560430301804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Базанов Алпыс 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581105401959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Исмаилова Батес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480505402363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Ракышева Кайнен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640925302167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Какибаев Кумарбек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880306001143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Бакытхан Болатхан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670414300039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Сабыров Нурлан Смагулович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621006301439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 Турсунгали Канибекович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720527302379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Байтолдинов Самат Косылканович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690314401241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Какебаева Нуршат Карымхановна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560501404048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Мурзажанова Гулжан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700323302386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Тугамбаев Нурбек Блялович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980928350595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Бекенаев Дидар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490610302348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Жиенхан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771226300289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Ымыранов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740228402610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Айнур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650120303587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Калиолданов Жанболат Абуканович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751025302516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Жаниязов Жанатбек Жунусбекович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500610400225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Есентаева Жамал Жиенбаевна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700412300165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Оракбаев Сайлаухан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711004400594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Жандилова Жанар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651124301456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 Аят Ойратович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610319302365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Абдугалиев Зайнолда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720630301291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Куйкалаков Айдынбек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750818302059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Жомартов Даулетбек Слямханович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850901303683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Бигалиев Мадияр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671122301131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Куйкалаков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731127300104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Жаниязов Куанышбек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711229301490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Куат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720108302876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Байтекенов Жандос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650801401350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Амирова Гулнар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700523400145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Нугуманова Жанар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690409402474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Абдугалиева Анар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720821301293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Тежекенов Нурбек Калибекович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760828300168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Байтекенов Айдын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820720302983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Байтекенов Айдар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740724300159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ринат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650411300594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Жаниязов Айдарбек Жунисбекулы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490412401553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Кожанкулова Жанагул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870120302514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Сеипкенов Еркебулан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870304399051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 Адилхан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620426400676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Кабаева Маншук Советканкызы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790709303418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карсакбаев ринат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580713399113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400101320979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Нурмуханбетов МАКПОЗ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920325351281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Кунсеитов Аслан Мырзагалиулы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861207301679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Нияз Мырзагалиевич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610301403798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Утелбаева Бадсагуль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730623302184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Нұрмышев Бағат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881128302275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 Талант Айтказиевич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680113300054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Мухадиев 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880523302408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Нуржан Мырзагалиевич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540523401981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Уалиева Даръяш Джуртпаевна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660801303421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?абден Талап?ан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760905402416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Балжан Толегеновна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730101312513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Қырықбаев Санат Толегенович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580629399068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Нурланбай Ескендир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700327300064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Усабаев Дәулетбек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700316300728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 "Акжан"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461226300442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Сейпкенов Зарлыхан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710101305246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Сабит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900913351771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 Келес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660125301153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Доспаев Тілеухан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450101413238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Мадыбаева Кулсун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510822301340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Бөкен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720128300056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Мукадиев Толеген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821209300664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Чомбалов Саят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680214301765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 ?асым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520518399023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Сілеубай Ашет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590105400068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Утелбаева Карылгаш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740630399088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Қабден Жұмахан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840616302783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чомбалов Алмат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650125301092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Мукаев Жанат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911125351433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Нурсултанов Ерасыл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670115301705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Усабаев Кенжебек Вахитович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730202302086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Меирманов Кыдырхан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670520302011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Отеев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731027300160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Шдеров Манарбек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510610350613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чалгымбаев бекмухамбет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930924302083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Алимханов Елдос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840408399091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Қабиден Ретқан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850409303581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Олжас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730715301502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Мошанбаев Данияр Төлепбергенұлы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850517302142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Талант Мейрамбекович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910503351712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 Яхуда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970317351455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Назарбек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890817351793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 Досжан Көкенұлы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970503350408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Наукенов Азамат Еркинулы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691010301621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Карсакбаев Адилдабек Оспанович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641130401037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Бежекенова Гульбакыт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900402351583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Чотиев Есбол Тореханович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931015351210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НҰРЛАНБАЙ ТІЛЕК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631205302768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ЕТЫКПАЕВ БУЛАТ ТОКАНОВИЧ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560202402908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ОРЫНБАЕВА МАЛИКЕ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921205302322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БЕКЕНАЕВ ҚУАНЫШ БЕКЕНАЙҰЛЫ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940111301403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 БАУЫРЖАН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700629302161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ТЕРГЕНБАЕВ ЖАНБОЛАТ КАНАГАТОВИЧ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711020300446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ЖАНБОЛАТ ШАРИПОВИЧ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730118401385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ГУЛЬЖАН ТОЛЕГЕНОВНА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630827401418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ТАНАРЫКОВА НУРБИЛА НУРАХМЕТОВНА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660829400644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БАЙЧЕНОВА ЖАНАР ИДРИШЕВНА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580926402115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АЛИНОВА ЗАУРЕШ ТРУСПЕКОВНА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910807350668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БЕРДЫГОЖАЕВ ЕРНАР КАЙРАТОВИЧ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671003301759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 МАКСАТ БАЗАРКАНОВИЧ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570915401785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ЧОТИЕВА БАТИКА КАЛИБЕКОВНА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970727450819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НҰРЛАНОВА АЙЫМ НҰРЛАНҚЫЗЫ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741126300244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МАКАРИЕВ МАУЛЕН ЗАКЕНОВИЧ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380405401806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КУЙКАЛАКОВА НАГИМА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490520300275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БАЙТЕКЕНОВ ОМЫРБЕК БАЙТЕКЕНОВИЧ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800220302961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АШУОВ САКЕН ОМАРБЕКОВИЧ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820916300754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СУНГАТ ТЕМИРБЕКОВИЧ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780812301509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ДАУРЕН ТЕМИРБЕКОВИЧ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481120402036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КОСЫЛКАНОВА БАКТИКАМАЛ САГЫМЖАНОВНА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020531551276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СЕЙІПКЕНОВ САҒЫНЫШ ЖАНАТБЕКҰЛЫ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940928350780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СӘРСЕМБЕКОВ СЕРІКЖАН САБЫРҰЛЫ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870708301077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КАЛКЕНОВ ТЛЕК САМАТОВИЧ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851229399053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АҚЫТ ӘМІРХАН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920926350429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ҚОЖАҒАЛИЕВ ДАСТАН ОРАЛХАНҰЛЫ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690723302603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БАЙТУЛДИН БАКЫТБЕК КУМАРКАНОВИЧ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920727350853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ҚАНАШОВ ӘДІЛЖАН ЖҰМАБЕКҰЛЫ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860803351533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ҚАБИДЕН ЕСБОЛ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450910401430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650102401474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ЖАНАСОВА ЛЯЗАТ МРЗАХАНОВНА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670912400220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КЫСТОУБАЕВА ГУЛЬМИРА УМЫТКАЛЫМОВНА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890605302128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КОНУРБАЕВ ЕЛТАЙ ЗАУРБЕКОВИЧ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910923351697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МЕРХАТ ЖАНАРБЕКОВИЧ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810826301583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ОТЕЛБАЕВ АЙТМУХАМБЕТ НИГМЕТОЛДАНОВИЧ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031101550501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ТЛЕУҚАНҰЛЫ ЖАЛҒАС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730215402461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ДАЛИБАЕВА НАЗГУЛЬ КАНАГАТОВНА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790524303928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ЖАНДИЛОВ РИНАТ СОЮЗБЕКОВИЧ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830820050553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ҚЫЗЫРХАН ҚҰРМАНБЕК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870223400336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АКМАРАЛ МУСЛИМОВНА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760330401066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МҰҚАШЕВА ГАЛИНА РАВИЛЬҚЫЗЫ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670124401740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КАРМЕНОВА СВЕТЛАНА АРАМБАЕВНА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680105450678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Қыдырмолла Адалгүл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910307351559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ЕРШИН БАЙТАС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690613302823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ЦИКУНОВ ВЛАДИМИР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811125402599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ЧИТИМОВА САМАЛ КАБДЕНОВНА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730602300847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МҰҚАЕВ ЖАНБОЛАТ БӘЗІЛБЕКҰЛЫ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760515399175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ӘБДІЛДӘБЕК ЖЕҢІСХАН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730606400598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ЗЫРЯНОВА ВАЛЕНТИНА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680402300937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ДАЯРОВ МЕРАТ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090402554698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ДОСЫМЖАН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790414300836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ҚАБИТҚАНОВ МИРАС ҚАБИТҚАНҰЛЫ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540120403025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УВАЛИЕВА БАТЕНЬ КАЛИБЕКОВНА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691023302432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МАДЫБАЕВ НУРБОЛ САГИОЛДАНОВИЧ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950310351770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БОЛАТБЕКОВ БАҚЫТ БОЛАТБЕКҰЛЫ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730609050397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ҮМІТ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670420400503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МАРКАБАЕВА ГУЛЬБАКЫТ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700120302005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ЖАНДИЛОВ ОРАЛБЕК СОЮЗБЕКОВИЧ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671213401320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КУСАЙЫНОВА БАКТЫГУЛЬ МАУЛЫХАНОВНА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630620302955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Макыпов Жомарт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690214400448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Сапабаева Мария Бопаевна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600324302427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Сиднов Александр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821207301661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Авкубаев Роман Калиевич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730625302294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Азамат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700227302166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Акбузау Ерлан Сыдычевич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721104302202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Сапабаев Болат Бопаевич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751014302477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Мерхат Калибекович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510225402756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Захарьянова Кульпаш Калкаевна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870702301837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Автудинов Ермек Нуратканович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590908300265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Туратауов Адиль Доненбаевич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801223300082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 Андрей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660807300241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Курьяков Василий Тихонович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560512300277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Касенев Болат Жумаканович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710324301741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Булькубаев Сырым Сергазынович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460501302440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Болусов Кандарбек Сейтканович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600817300265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Аскар Кадырович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621006300301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Демегенев Канат Омаргазыевич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591206302024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Байсаков Кульмескан Калибаевич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550805301127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Жамбаев Бауржан Смаилович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691215300281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Байсаков Лукпек Калибаевич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490713401625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Самойлова Нина Борисовна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710902300399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Мусаханов Бакытбек Ануарбекович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660629400210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Жакиянова Асия Бопаевна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771215300893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Беkбосынов Бақытжан Қыдырбеkович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830630301086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Туратауов Банияз Муратбекович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591025302660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Келенов Темирбек Сейткасымович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590822300129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Дауенов Канатбек Саханович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541018300280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Мурат Сигвашевич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661107400453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Нурпейсова Анна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480320400519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Байбурова Раиса Яковлевна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621209300355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Жандыгазинов Жумабек Сабатбекович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540227400032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Туратауова Сауле Жумадилова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541019401002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Болтаева Алияш Арстанбековна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760315302849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Нурашпаев Руфат Акылбеович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730909301249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Раджан Казбекович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801217402835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Саркынова Гульзана Сагдолдановна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920626351793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БЕТКЕМБАЕВ МИРАС МУРАТОВИЧ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900519300901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ЖАРАС ГАБИТОВИЧ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730806350614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БАЙСАКОВ БАКЫТБЕК КАЛИБАЕВИЧ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640522300348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БИТИНБАЕВ БАКЖАН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810516450770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АТАХАНОВА САУЛЕ МЕЙРАМОВНА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840423300123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АРАКЫШЕВ РУСЛАН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700308405474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БАЙБУРОВА РОЗА БУЛГУНОВНА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920401451627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810521402064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МУСАХАНОВА ЗАУРЕ СЛЯМБЕКОВНА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820520301988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Алексей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760405302401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Андрей Савельевич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910222351399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БИКАДАМОВ МЕЙРАМ СЕРЫККАНОВИЧ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600901304938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Саткенев Каирбек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660101401565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Кыдырханова Жанылган Сапиолдановна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760711400346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Испаева Назгуль Толегенова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610610300408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Бекболат Курмангазыевич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710905300523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Арсен Амангельдинович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850626302383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Думанов Рауан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641026302053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Нургалымов Дидар Зарлыканович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700330300030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КАИРБАЕВ МУРАТКАН ЕРГАЖИЕВИЧ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630410301731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ҚАИРБАЕВ ДӘУЛЕТХАН ЕРҒАЖЫҰЛЫ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870330302556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КЛЫШПАЕВ МАКСАТ ОРАЛБЕКОВИЧ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861008302388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ЖЕТКАНБАЕВ АЗАМАТ ОМАРБЕКОВИЧ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910820450863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ХАТЕТУЛИНА АЛЬФИЯ БАКТИЯРОВНА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581212300546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Шарипхан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760501304370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Денисенко Павел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420714300653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 Нургазы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480907300495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Есенгельды Нургазинович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650918300035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Макухин Александр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530702301649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Акпердинов Манап 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470914300382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Клиновитский Иосиф Федорович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560602300296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Дукеев Сагымбек Касымбекович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660819301067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 Петр Кириллович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590613301814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Бакытбек Нургазинович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600603400041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Исаченко Алла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620214300588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Бакыткалий Нургазинович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550521300026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Ошлыков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540217300359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Оекенев Сайлаукан Нуратсалыкович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621128302440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Сосновских Владимир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560625300431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Сапабаев Нурсултан Бопаевич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670131300556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Валерий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580127400393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Буктукова Жанат Турсуновна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680531300522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 Александр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620323300967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Скулкин Алексей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610101400072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Болусова Гаухар Турсункановна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810916302431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Блохин Андрей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710413301284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Айдар Болатович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850510300514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Фокин Сергей Федорович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641108301318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Жулубаев Зарылкан Асылканович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690101414225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Мусаханова Бактыгуль Мурзабековна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900119351753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ФОКИН АНДРЕЙ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961204451527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СИДОРЕНКО КАРИНА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630223403361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БУНЬКОВА НАДЕЖДА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750213302347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КУДЕКОВ НУРЛАН АБИКЕНОВИЧ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860607302609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БАТАЛОВ АНДРЕЙ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770918301305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АМУРТАЕВ ЕРКИН ОРАЛГАЗИНОВИЧ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490722301300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БЕТКЕМБАЕВ ПАВЕЛ АНУАРБЕКОВИЧ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620530300883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ДУСУПОВ УСЕН ЗАЙНОЛДИНОВИЧ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900123400658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КАЗАНЦЕВА АННА ВАЛЕРЬЕВНА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900104301349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БЛОХИН МИХАИЛ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800708403067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САМОЙЛОВА ОКСАНА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600826301847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 АСКАТ АДАЕВИЧ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760419302636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 АЛМАС ЭДИЛГАЗИНОВИЧ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801115301152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АВКУБАЕВ БОЛАТ КАЛИБЕКОВИЧ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620911300227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Калитов Жамболат Кастаевич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700218301436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Бекбосынов Раухат Кадырбекович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691124300366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Баракпаев Ердан Мельтаевич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700316302289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Дюзикенев Есен 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640413302480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Калитов Айболат Кастаевич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900608301100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Чекаков Асан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730425300322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Чайморданов Тилектес Кабылбекович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620310303326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Сагидолдин Марат Кайргажинович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821121302682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Черцов Максим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711209350569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Шилин Сергей Степанович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870215302243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Актанов Айдын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741211300112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Актанов Кумаргазы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640805300782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Аменов Бауыржан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660703300395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Бабаканов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630910300395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Бакытжан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600302302935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Блейменов Данияр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600201301938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Бөкенчинов Кайролла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641107301203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Дарыбаев Онер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420915300666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Даукен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491115300137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Жанжигитов Турсынгали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750424301207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Жаугашаров Нурбек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720204300772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Зайсанбаев Алмасбек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611117300145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Кашкынбаев Аскарбек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750123301052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Мекебаев Минатбек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710101308439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Болатбек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731001302224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Нугаров Максат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661107303045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740514301393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470901402047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Тилемисов Толғанай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650202302108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Жанат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601015301642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Умбетаев Даулетхан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521010302527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Чанваев Кумар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580215303032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 Сагындык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660105403375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Жұман Күлахан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840222301614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Дидар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2-кесте. Ауылдық округтер бөлінісінде үй шаруашылықтарындағы мал саны, гурттар, отарлар және табындар туралы мәліметтер.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Шалғай жайылымдарда жаюға арналған ауыл шаруашылығы мал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Боосалқы жерлерде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 қара мал Жылқылар Қой мен ешкі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417</w:t>
            </w:r>
          </w:p>
          <w:p>
            <w:pPr>
              <w:spacing w:after="20"/>
              <w:ind w:left="20"/>
              <w:jc w:val="both"/>
            </w:pPr>
            <w:r>
              <w:rPr>
                <w:rFonts w:ascii="Times New Roman"/>
                <w:b w:val="false"/>
                <w:i w:val="false"/>
                <w:color w:val="000000"/>
                <w:sz w:val="20"/>
              </w:rPr>
              <w:t>
4560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Тарлаулы таулары, Қызылашы алқабы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 қара мал Жылқылар Қой мен ешкі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6741</w:t>
            </w:r>
          </w:p>
          <w:p>
            <w:pPr>
              <w:spacing w:after="20"/>
              <w:ind w:left="20"/>
              <w:jc w:val="both"/>
            </w:pPr>
            <w:r>
              <w:rPr>
                <w:rFonts w:ascii="Times New Roman"/>
                <w:b w:val="false"/>
                <w:i w:val="false"/>
                <w:color w:val="000000"/>
                <w:sz w:val="20"/>
              </w:rPr>
              <w:t>
3357</w:t>
            </w:r>
          </w:p>
          <w:p>
            <w:pPr>
              <w:spacing w:after="20"/>
              <w:ind w:left="20"/>
              <w:jc w:val="both"/>
            </w:pPr>
            <w:r>
              <w:rPr>
                <w:rFonts w:ascii="Times New Roman"/>
                <w:b w:val="false"/>
                <w:i w:val="false"/>
                <w:color w:val="000000"/>
                <w:sz w:val="20"/>
              </w:rPr>
              <w:t>
7584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16860</w:t>
            </w:r>
          </w:p>
          <w:p>
            <w:pPr>
              <w:spacing w:after="20"/>
              <w:ind w:left="20"/>
              <w:jc w:val="both"/>
            </w:pPr>
            <w:r>
              <w:rPr>
                <w:rFonts w:ascii="Times New Roman"/>
                <w:b w:val="false"/>
                <w:i w:val="false"/>
                <w:color w:val="000000"/>
                <w:sz w:val="20"/>
              </w:rPr>
              <w:t>
13500</w:t>
            </w:r>
          </w:p>
          <w:p>
            <w:pPr>
              <w:spacing w:after="20"/>
              <w:ind w:left="20"/>
              <w:jc w:val="both"/>
            </w:pPr>
            <w:r>
              <w:rPr>
                <w:rFonts w:ascii="Times New Roman"/>
                <w:b w:val="false"/>
                <w:i w:val="false"/>
                <w:color w:val="000000"/>
                <w:sz w:val="20"/>
              </w:rPr>
              <w:t>
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ауылдық округі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 қара мал Жылқылар Қой мен ешкі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2277</w:t>
            </w:r>
          </w:p>
          <w:p>
            <w:pPr>
              <w:spacing w:after="20"/>
              <w:ind w:left="20"/>
              <w:jc w:val="both"/>
            </w:pPr>
            <w:r>
              <w:rPr>
                <w:rFonts w:ascii="Times New Roman"/>
                <w:b w:val="false"/>
                <w:i w:val="false"/>
                <w:color w:val="000000"/>
                <w:sz w:val="20"/>
              </w:rPr>
              <w:t>
2375</w:t>
            </w:r>
          </w:p>
          <w:p>
            <w:pPr>
              <w:spacing w:after="20"/>
              <w:ind w:left="20"/>
              <w:jc w:val="both"/>
            </w:pPr>
            <w:r>
              <w:rPr>
                <w:rFonts w:ascii="Times New Roman"/>
                <w:b w:val="false"/>
                <w:i w:val="false"/>
                <w:color w:val="000000"/>
                <w:sz w:val="20"/>
              </w:rPr>
              <w:t>
9242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10100</w:t>
            </w:r>
          </w:p>
          <w:p>
            <w:pPr>
              <w:spacing w:after="20"/>
              <w:ind w:left="20"/>
              <w:jc w:val="both"/>
            </w:pPr>
            <w:r>
              <w:rPr>
                <w:rFonts w:ascii="Times New Roman"/>
                <w:b w:val="false"/>
                <w:i w:val="false"/>
                <w:color w:val="000000"/>
                <w:sz w:val="20"/>
              </w:rPr>
              <w:t>
12600</w:t>
            </w:r>
          </w:p>
          <w:p>
            <w:pPr>
              <w:spacing w:after="20"/>
              <w:ind w:left="20"/>
              <w:jc w:val="both"/>
            </w:pPr>
            <w:r>
              <w:rPr>
                <w:rFonts w:ascii="Times New Roman"/>
                <w:b w:val="false"/>
                <w:i w:val="false"/>
                <w:color w:val="000000"/>
                <w:sz w:val="20"/>
              </w:rPr>
              <w:t>
8320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 қара мал Жылқылар Қой мен ешкі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1327</w:t>
            </w:r>
          </w:p>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4830</w:t>
            </w:r>
          </w:p>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bl>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