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3ef8a" w14:textId="9d3ef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"Төсқайың ауылдық округінің 2026-2028 жылдарға арналған бюджеті туралы" Марқакөл ауданы мәслихатының 2025 жылғы 23 желтоқсандағы №36/5-VIII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Марқакөл ауданының мәслихаты 2026 жылғы 15 мамырдағы № 40/5-VIII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      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</w:t>
      </w:r>
      <w:r>
        <w:rPr>
          <w:rFonts w:ascii="Times New Roman"/>
          <w:b w:val="false"/>
          <w:i w:val="false"/>
          <w:color w:val="ff0000"/>
          <w:sz w:val="28"/>
        </w:rPr>
        <w:t>қараңыз.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Марқакөл ауданы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Марқакөл ауданы мәслихатының 2025 жылғы 23 желтоқсандағы №36/5-VIII "Төсқайың ауылдық округінің 2026-2028 жылдарға арналған бюджеті туралы" шешіміне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Марқакөл ауданының "Төсқайың ауылдық округінің 2026-2028 жылдарға арналған бюджеті" сәйкесінше 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93655,4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5141,0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88514,4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1)шығындар – 93655,4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2)таза бюджеттік кредиттеу - 0,0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3)қаржы активтерімен операциялар бойынша сальдо - 0,0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4)бюджет тапшылығы (профициті) -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тапшылығын қаржыландыру (профицитін пайдалану)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қаражатының пайдаланатын қалдықтары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 қалдықтары – 0,0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> 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> 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Марқакөл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Калелов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Марқакөл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15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40/5-VIII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Марқакөл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36/4-VIII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Марқакөл ауданы Төсқайың ауылдық округінің  2026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93655,4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88514,4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88514,4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88514,4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88514,4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2026жыл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93655,4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түскен түсім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