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fa8db" w14:textId="a9fa8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"Қалжыр ауылдық округінің 2026-2028 жылдарға арналған бюджеті туралы" Марқакөл ауданы мәслихатының 2025 жылғы 23 желтоқсандағы №36/4-VIII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Марқакөл ауданының мәслихаты 2026 жылғы 15 мамырдағы № 40/4-VIII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     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Марқакөл ауданы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Марқакөл ауданы мәслихатының 2025 жылғы 23 желтоқсандағы №36/4-VIII "Қалжыр ауылдық округінің 2026-2028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Марқакөл ауданының Қалжыр ауылдық округінің 2026-2028 жылдарға арналған бюджеті" сәйкесінше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102129,4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- 7150,0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94979,4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102129,5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қаражатының пайдаланатын қалдықтары - 0,1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- 0,1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> 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> сәйкес жаңа редакцияда жазылсын.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Марқакөл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М.Калелов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Марқакөл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№40/4-VIII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Марқакөл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№36/4-VIII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Марқакөл ауданының Қалжыр ауылдық округінің 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102129,4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ішкі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94979,4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Пайдаланылмаған(толық пайдалынылмаған)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