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db20" w14:textId="d22d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мәслихатының 2025 жылғы 23 желтоқсандағы №19/204-VIII "2026-2028 жылдарға арналған Солдатово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2026 жылғы 7 тамыздағы № 26/268-VIII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Үлкен Нарын аудандық мәслихаты ШЕШІМ ҚАБЫЛДАДЫ: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Солдатово ауылдық округінің бюджеті туралы" Үлкен Нарын ауданы мәслихатының 2025 жылғы 23 желтоқсандағы № 19/204-VIII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енгізілісін: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46 678,0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7 029,0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600,0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  - 39 049,0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49 678,1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- 0,0 мыңтеңге;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- 3 000,1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3 000,1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3 000,1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№26/268-VIII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Солдатово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  түсетiн 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