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73d8" w14:textId="9d47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 бойынша шетел азаматтары үшін 2026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2026 жылғы 31 шілдедегі № 26/266-VIII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6 - бабының </w:t>
      </w:r>
      <w:r>
        <w:rPr>
          <w:rFonts w:ascii="Times New Roman"/>
          <w:b w:val="false"/>
          <w:i w:val="false"/>
          <w:color w:val="000000"/>
          <w:sz w:val="28"/>
        </w:rPr>
        <w:t>2 – 10 -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шiлдедегi № 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Үлкен Нарын ауданы мәслихаты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Үлкен Нарын ауданы бойынша туристерді орналастыру орындарындағы, хостелдерді, қонақ жайларды және жалға берілетін тұрғын үйлерді қоспағанда, шетел азаматтары үшін 2026 жылға арналған туристік жарна мөлшерлемелері болу құнының 0 (нөл) пайызы мөлшерінде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