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6c1f" w14:textId="4be6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2024 жылғы 8 қаңтардағы № 1/6–VІІI "Үлкен Нарын ауданы мәслихатының аппараты" мемлекеттік мекемесі туралы ережені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2026 жылғы 31 шілдедегі № 26/264-VIII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Үлкен Нарын ауданы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"Үлкен Нарын ауданы мәслихатының аппараты" мемлекеттік мекемесі туралы ережені бекіту туралы" Үлкен Нарын ауданы мәслихатының 2024 жылғы 8 қаңтардағы № 1/6–VIІI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шешімімен бекітілген "Үлкен Нарын ауданы мәслихатының аппараты" мемлекеттік мекемесі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3-тарауы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органды басқару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Мәслихат төрағасы: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мәслихат аппаратының басшысын лауазымға тағайындайды және лауазымнан босатады.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Мәслихат аппаратын жалпы басқаруды Үлкен Нарын ауданы мәслихатының аппарат басшысы жүзеге асырады.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Мәслихат аппаратының басшысы: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мәслихат аппаратының қызметіне басшылық жасайды;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құзыреті шегінде аппараттың қызметін ұйымдастырады, үйлестіреді және бақылайды;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мәслихат аппаратының "Б" корпусының әкімшілік мемлекеттік қызметшілерін мемлекеттік лауазымдарға тағайындайды және мемлекеттік лауазымдардан босатады;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мәслихат аппаратының тәртіптік және конкурстық комиссияларының қызметіне жалпы басшылықты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қызметтік тәртіптің сақталуын бақылауды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мәслихат аппаратының мемлекеттік қызметшілерін іссапарға жіберу, оларға демалыс беру, материалдық көмек көрсету, даярлау, қайта даярлау және олардың біліктілігін арттыру, көтермелеу, оларға үстемеақылар белгілеу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мәслихат аппараты мемлекеттік қызметшілерінің тәртіптік жауапкершілігі мәселелерін шешеді;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 өз құзыреті шегінде Қазақстан Республикасының сыбайлас жемқорлыққа қарсы іс-қимыл туралы заңнамасы талаптарының орындалуын қамтамасыз етеді;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мәслихат сессияларын, мәслихаттың тұрақты және уақытша комиссияларының отырыстарын ұйымдастырады;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мәслихат шешімдерінің жобаларын, мәслихат депутаттарын іссапарға жіберу жөніндегі және мәслихат төрағасы немесе мәслихаттың тұрақты комиссиясының төрағасы болмаған жағдайда міндеттерді жүктеу жөніндегі бұйрықтарды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депутаттардың біліктілігін арттыру жөніндегі іс-шараларды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аппарат басшысына жүктелген өзге де өкілеттіктерді жүзеге асырады.".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