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ab17" w14:textId="789a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 19/206-VІІI "2026-2028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14 шілдедегі № 25/257-VIII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Үлкен Нарын ауылдық округінің бюджеті туралы" Үлкен Нарын ауданы мәслихаты 2026 жылғы 23 желтоқсандағы № 19/206–VIII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308375,0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163000,0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–140375,0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341818,2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-33443,2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пайдалану)– 33443,2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33443,2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№25/257-VIII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 Нарын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 органдарынан 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