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e8e8" w14:textId="b2ce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2026 жылғы 19 мамырдағы № 24/242-VIII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Үлкен Нарын ауданы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Үлкен Нарын ауданы бойынша 2026-2030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w:t>
            </w:r>
            <w:r>
              <w:br/>
            </w:r>
            <w:r>
              <w:rPr>
                <w:rFonts w:ascii="Times New Roman"/>
                <w:b w:val="false"/>
                <w:i w:val="false"/>
                <w:color w:val="000000"/>
                <w:sz w:val="20"/>
              </w:rPr>
              <w:t>мәслихатының</w:t>
            </w:r>
            <w:r>
              <w:br/>
            </w:r>
            <w:r>
              <w:rPr>
                <w:rFonts w:ascii="Times New Roman"/>
                <w:b w:val="false"/>
                <w:i w:val="false"/>
                <w:color w:val="000000"/>
                <w:sz w:val="20"/>
              </w:rPr>
              <w:t>2026 жылғы 19 мамырдағы</w:t>
            </w:r>
            <w:r>
              <w:br/>
            </w:r>
            <w:r>
              <w:rPr>
                <w:rFonts w:ascii="Times New Roman"/>
                <w:b w:val="false"/>
                <w:i w:val="false"/>
                <w:color w:val="000000"/>
                <w:sz w:val="20"/>
              </w:rPr>
              <w:t xml:space="preserve">№ 24/242-VIII </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Үлкен Нарын ауданы бойынша 2026-2030 жылдарға арналған жайылымдарды басқару және оларды пайдалану жөніндегі жоспарды бекіту туралы</w:t>
      </w:r>
    </w:p>
    <w:bookmarkEnd w:id="3"/>
    <w:bookmarkStart w:name="z6" w:id="4"/>
    <w:p>
      <w:pPr>
        <w:spacing w:after="0"/>
        <w:ind w:left="0"/>
        <w:jc w:val="both"/>
      </w:pPr>
      <w:r>
        <w:rPr>
          <w:rFonts w:ascii="Times New Roman"/>
          <w:b w:val="false"/>
          <w:i w:val="false"/>
          <w:color w:val="000000"/>
          <w:sz w:val="28"/>
        </w:rPr>
        <w:t xml:space="preserve">
      1. Осы Үлкен Нарын ауданы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End w:id="4"/>
    <w:bookmarkStart w:name="z7" w:id="5"/>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5"/>
    <w:bookmarkStart w:name="z8" w:id="6"/>
    <w:p>
      <w:pPr>
        <w:spacing w:after="0"/>
        <w:ind w:left="0"/>
        <w:jc w:val="both"/>
      </w:pPr>
      <w:r>
        <w:rPr>
          <w:rFonts w:ascii="Times New Roman"/>
          <w:b w:val="false"/>
          <w:i w:val="false"/>
          <w:color w:val="000000"/>
          <w:sz w:val="28"/>
        </w:rPr>
        <w:t>
      3. Жоспарды әзірлеген кезде мыналар ескеріледі:</w:t>
      </w:r>
    </w:p>
    <w:bookmarkEnd w:id="6"/>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"Катонқарағай-Вет" ШЖҚ КМК тарапынан ұсынылған.</w:t>
      </w:r>
    </w:p>
    <w:bookmarkStart w:name="z9" w:id="7"/>
    <w:p>
      <w:pPr>
        <w:spacing w:after="0"/>
        <w:ind w:left="0"/>
        <w:jc w:val="both"/>
      </w:pPr>
      <w:r>
        <w:rPr>
          <w:rFonts w:ascii="Times New Roman"/>
          <w:b w:val="false"/>
          <w:i w:val="false"/>
          <w:color w:val="000000"/>
          <w:sz w:val="28"/>
        </w:rPr>
        <w:t>
      4. Жоспарда мынадай қосымшалар қамтылған:</w:t>
      </w:r>
    </w:p>
    <w:bookmarkEnd w:id="7"/>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ұсынылатын жайылым айналымдарының схемалары көрсетілген схема (карта);</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9-қосымшаға</w:t>
      </w:r>
      <w:r>
        <w:rPr>
          <w:rFonts w:ascii="Times New Roman"/>
          <w:b w:val="false"/>
          <w:i w:val="false"/>
          <w:color w:val="000000"/>
          <w:sz w:val="28"/>
        </w:rPr>
        <w:t xml:space="preserve"> сәйкес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10-қосымшаға</w:t>
      </w:r>
      <w:r>
        <w:rPr>
          <w:rFonts w:ascii="Times New Roman"/>
          <w:b w:val="false"/>
          <w:i w:val="false"/>
          <w:color w:val="000000"/>
          <w:sz w:val="28"/>
        </w:rPr>
        <w:t xml:space="preserve"> сәйкес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11-қосымшаға</w:t>
      </w:r>
      <w:r>
        <w:rPr>
          <w:rFonts w:ascii="Times New Roman"/>
          <w:b w:val="false"/>
          <w:i w:val="false"/>
          <w:color w:val="000000"/>
          <w:sz w:val="28"/>
        </w:rPr>
        <w:t xml:space="preserve">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 xml:space="preserve">12-қосымшаға </w:t>
      </w:r>
      <w:r>
        <w:rPr>
          <w:rFonts w:ascii="Times New Roman"/>
          <w:b w:val="false"/>
          <w:i w:val="false"/>
          <w:color w:val="000000"/>
          <w:sz w:val="28"/>
        </w:rPr>
        <w:t>сәйкес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8) Үлкен Нарын ауданы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p>
      <w:pPr>
        <w:spacing w:after="0"/>
        <w:ind w:left="0"/>
        <w:jc w:val="both"/>
      </w:pPr>
      <w:r>
        <w:rPr>
          <w:rFonts w:ascii="Times New Roman"/>
          <w:b w:val="false"/>
          <w:i w:val="false"/>
          <w:color w:val="000000"/>
          <w:sz w:val="28"/>
        </w:rPr>
        <w:t>
      Үлкен Нарын ауданының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1-кесте. Үлкен Нарын ауданы жайылымдарын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200276,7</w:t>
            </w:r>
          </w:p>
        </w:tc>
      </w:tr>
    </w:tbl>
    <w:p>
      <w:pPr>
        <w:spacing w:after="0"/>
        <w:ind w:left="0"/>
        <w:jc w:val="both"/>
      </w:pPr>
      <w:r>
        <w:rPr>
          <w:rFonts w:ascii="Times New Roman"/>
          <w:b w:val="false"/>
          <w:i w:val="false"/>
          <w:color w:val="000000"/>
          <w:sz w:val="28"/>
        </w:rPr>
        <w:t>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Cвинчатка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Hовополяковка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Бесюй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Hово-Хайрузовска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Кұндызды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Абдрашев Айдарбек Адилович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621125302771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Еркин Зайнолдинович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700704301001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Еркин Зайнолдинович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700704301001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Абдуллина Гаухар Алкабековна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641104400057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Абекова Кульбакти Солтанбекқызы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691124400203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Ержан Епенович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630619301669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Мурат Камальбекович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760716302363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Абиева Резида Шавкатовна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630102402922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АбилмажиновОмерзак Акрашевич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671117301283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Азамат Акатаевич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690609300191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Акижанов Ринат Кадылбекович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770424300966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Акижанов Ринат Кадылбекович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770424300966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 Калибекович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 Калибекович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 Калибекович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 Калибекович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 Калибекович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 Калибекович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 Калибекович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 Калибекович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Алипбаев 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540223302229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5337027313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Алпыспаев Казез Сагидолдинович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570218300314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Алханова Шынаркуль Таубалдыновна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500423400526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Алханова Шынаркуль Таубалдыновна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500423400526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Алханова Шынаркуль Таубалдыновна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500423400526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Алюетова Мадина Булатовна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861112400363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Ангашинов Сейелхан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620829302230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Ануфриев Евгений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810624302850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Арчабаев Серик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770729301156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5337036466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Али Толеуханович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750201300424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Дамир Сейлханович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841011301749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Хамит Сеилханович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820831300594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Муслим Шабданович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630930300275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Ауттинов Нурлан Курметович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Ахметжанов Каиргазы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440915300114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Ерболат Абайханович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910901351012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Қарлыға Мұсатайқызы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570320400152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 Лязат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401107402020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 Лязат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401107402020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 Лязат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401107402020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 Лязат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401107402020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Байгонусова Назира Болаткановна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731118401744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Нұрланбек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Ержан Тюспекович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510815301055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Ержан Тюспекович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510815301055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Байспаров Аргынгазы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391027300207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Байспаров Аргынгазы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391027300207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Амантай Кабдошевич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420427300079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Елена Васильевна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801130402248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Баркенева Бакытгуль Жанузаковна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790314400383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Батырканова Нурсагиля Кисабековна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601208402498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Батырканова Нурсагиля Кисабековна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601208402498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Батырканова Нурсагиля Кисабековна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601208402498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Айдар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871222300921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 Ербол Тулепбергенович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540820302234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Николай Андреевич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560722300209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Бердюгина Тамара Викторовна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610925400365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Абзал 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920925350730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Абзал 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920925350730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Абзал 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920925350730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Абзал 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920925350730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Болатханулы Бауржан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880331302533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Болгибаев Алимкан 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760111300982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Болгибаев Алимкан 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760111300982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Борецкий Николай Францевич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530206301741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 Григорий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860627300166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Булгынов Сансызбай Токтарканович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500426300229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Булгынов Сансызбай Токтарканович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500426300229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Бухряков Владимир Иванович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630802301148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Вахрушев Виктор Пимонович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460601300359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5337049239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5337049242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Гутман Наталья Андреевна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610815403366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Гутман Наталья Андреевна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610815403366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Гутман Наталья Андреевна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610815403366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Далелхан Жакан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610901304721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Даулетканов Руфат Тусипбекович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790613300639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Даулетканов Руфат Тусипбекович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790613300639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Даулетканов Руфат Тусипбекович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790613300639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Даулетканов Руфат Тусипбекович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790613300639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Даулетканов Руфат Тусипбекович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790613300639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Даулетканова Фаина Галимжановна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470504400240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Дәлелбек Ербол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861004399071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Дәлелбек Ербол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861004399071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Курмет Жумаканович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681101300051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Дүйсенбай Азат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680217350492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Егибаев Мурзаш Кисамбинович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Елеусизова Мадина Рыспековна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940323450153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Бердыбек Кийсинович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571008300102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Бердыбек Кийсинович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571008300102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Бердыбек Кийсинович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571008300102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Еркасымов Адылкан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610704300532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Еркасымов Азылхан Аконович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690430300258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Еркасымов Балагазы Аконович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720424301668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Есеева Кубак Нуркановна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580518402434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Есенжаров Болатжан Кабдрашович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580115301409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Есильгильдинов Каирбек Узбекович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580413302110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Ернар Баянгазинович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680904301954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Нурлыбек Мухтарович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810403301682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Етикпаев Каныбек Мубаракович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500604300365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Меирхан Какимович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550719301437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Меирхан Какимович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550719301437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Меирхан Какимович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550719301437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Маржан Байжановна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820907401650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Жамбасова Роза Гайфулловна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510401400250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Алия Нурбековна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660404400693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Алия Нурбековна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660404400693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Алия Нурбековна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660404400693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Алия Нурбековна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660404400693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Алия Нурбековна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660404400693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Жанкулов Асхат Жианбекович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630711300096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Жанымханов Бірлік Сетайұлы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660207300180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Мырзахмет Нурашевич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550808300422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Мырзахмет Нурашевич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550808300422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Мырзахмет Нурашевич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550808300422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Рашид Жомартович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791125300759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Жомартов Рашид Жомартович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791125300759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Жуайханов Аманжол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560305300350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Марат Куанышевич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821005301207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Марат Куанышевич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821005301207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Марат Куанышевич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821005301207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Журумбаев Кайрат Сагидулдинович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661105300035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Журумбаев Кайрат Сагидулдинович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661105300035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Зангинов Медет Мержакыпович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830828302020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5337046056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Зарлыканов Мураткан Зарлыканович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781008302083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Мәлік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690727300044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Мәлік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690727300044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Мәлік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690727300044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Мәлік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690727300044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Иамабаев Ерболат Ахмадиевич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791201302222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5337051202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Амангельды Мейрманович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701118300172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Меиркан Касенович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670802301839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Ибрайұлы Адай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880509300485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 Кайрат Кошконович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760901301945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Баубек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630104301143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 Бакытжан Курмашевич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 Бакытжан Курмашевич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 Бакытжан Курмашевич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 Бакытжан Курмашевич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 Серик Токтарбекович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780704300286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Расула Тайлаковна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600105403007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Расула Тайлаковна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600105403007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Кайрат Викторович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770204300464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Ерлан Кадылбекович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721127302496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Аргын Нурмухаметович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721020300884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Мукан Даулетканович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611128301054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Кадырмышев Болат Рахметкалиевич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871107300877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Кадыш Нурлан Тлекулы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840702300576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Казымбаев Зайнулда Кайнулдинович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570101307985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Казымбаев Орал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750903300916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5337046452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Казымбаев Орал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750903300916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Казымбаев Орал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750903300916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Казымбаев Орал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750903300916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Кайрканов Зарылкан Нурпеисович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550303300318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Кайсинов Жанболат Кабдрашович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650107300621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Калелова Мадина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660323400158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Калиахметов Қожахмет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260106300039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Жумабек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581115300542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Гульжан Мырзабековна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671016400817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Калмыкпаев Самат Маратович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760130300517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Камзина Айгуль Қабидулдинқызы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651216400276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Болат Жабашканович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Болат Жабашканович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Болат Жабашканович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Болат Жабашканович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Болат Жабашканович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680801301736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Серик Тыныбекович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681128300029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 Кадир Темирбекович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640124302380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 Кадир Темирбекович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640124302380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Бердыбек Касаинович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601110302409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Бердыбек Касаинович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601110302409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Нурлыбек Касаинович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581124300026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Нурлыбек Касаинович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581124300026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Нурлыбек Касаинович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581124300026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Карибаев Айапберген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540209300969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Карих Мария Владимировна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570706400597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Карменов Зиранқан Нигметұлы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530527300680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 Алимкан Абылгазынович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610126302306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Карыбаева Кульяра Нургалиевна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490825402404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Медет Токказыевич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830627301674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Медет Токказыевич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830627301674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Токказы Токтарович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480422300032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Токказы Токтарович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480422300032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Камбархан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320112300500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Гульфариза Акошевна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591015400150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5337046300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Катишев Калымжан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690625300892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Кашқымбаев Женіс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450419300269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Кезембаев Алмас Сабитович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761210301713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5337036467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Килибаева Кайни Мукашевна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480106400447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Мырзабек Жомбазарович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600915300634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Мырзабек Жомбазарович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600915300634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Талгатбек Жанбазарович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620330300360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Талгатбек Жанбазарович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620330300360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Талгатбек Жанбазарович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620330300360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Талгатбек Жанбазарович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620330300360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Кітапбаев Ержан Аққазыұлы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640519300837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Коккозев Курметкан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530417300017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Колиябаева Фарида Зайнешовна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610212401827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Колмаков Владимир Георгиевич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530119300245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Колмаков Владимир Георгиевич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530119300245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Конушпаев Кайдар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421107300081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 Александр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390403300189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Костубаев Бауржан Турганович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760126300324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Кошкомбаева Карлыга Баймухамбетовна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650309402077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Көшербай Әнуәрбек Әбдірұлы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511214301090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Крайзер Александр Давыдович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460915300118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Ксебаев Арыстанбек Сергазинович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580322300535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Кузекпаева Фазига Шидериновна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461229400762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Асхат Ердосұлы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930811351512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500520300804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Амангельды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500520300804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Нуржан Мурзагалиевич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650704300884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Нуржан Мурзагалиевич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650704300884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Кусайынов 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610823300844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Кускенов Бауржан Канибекұлы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551005300413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Кустубаев Айтказы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560427300285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Кустубаев Айтказы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560427300285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Кустубаев Айтказы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560427300285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Лайла Мухамедкалиевна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510422402403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Лайла Мухамедкалиевна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510422402403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Кырыкпаев Уразгалы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500720300108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Қайырхан Оңалхан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810306399110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Қайырхан Оңалхан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810306399110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Қалмақпаева Ләзат Ақылқанқызы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660623400288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Қарақаби Сайра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811001451365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Қолмақпаев Жанұзақ Исаұлы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441103300271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Қосаева Нұрғұзайын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490601400231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Қыблайқан Оралқан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621005350570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Лұқпанов Нұржан Ерлибекұлы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740604300295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Ерлан Курлусович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820218300581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Магауя Хасан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780327300326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Мамырова Жанагуль Аргынгазыновна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610706400190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Мамырханов Бердібек Мұрзабекұлы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621101300070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Манажанов Ербулат Лукпекович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660511300391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Анатолий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520222300977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Анатолий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520222300977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Анатолий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520222300977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Анатолий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520222300977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Анатолий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520222300977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Меимканов Аманжол Абенович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720309300238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Мукушева Загиман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480915400019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Муқамжар Муқият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721127302783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Мултыкпаев Николай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630522300346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Мулюков Равиль Радикович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581126300394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Мумуканов Куанкан Уалиевич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460501300924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Мумуканова Гульнар Кайсиевна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610805402442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Аргымбек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630804300438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Мурзагалиев Болаткан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530201300397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Мурзагалиева Алтынай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640424402249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 Кайрат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640804300539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 Кайрат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640804300539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 Кайрат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640804300539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Муртиев Галим Менгалиевич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560815302543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Мусаипов Айдарбек Мукатаевич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641003301426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Мусаипов Айдарбек Мукатаевич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641003301426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 Бердыбек Серменович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691028300909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 Николай Горстович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570809301806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Мухорямов Тауфих Фатихович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580607301822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Айбек Аязбиевич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600708301012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Нагуманов Омирзак 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670425302025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Наумик Иван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490317300093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Рауль Есенович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660212302550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Рауль Есенович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660212302550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Рауль Есенович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660212302550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Радигуль Ораловна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630922400416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Раушан Кадылжановна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681123402084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 Рашид Ерназарович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720730302520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Нуролдин Меирхан Исатаевич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660922300148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Нурсабитов Ертай Асанович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620306301080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 Ерлан 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600808300286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Нұрқасынов Аскар Ерназарұлы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621001300979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Овчинникова Юлия Геннадьевна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810817400592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Мухтархан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350514300036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Оралбек Арыстангалиевич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611029300266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Оралбек Арыстангалиевич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611029300266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Окасова Лязат Карловна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650425400537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Ербулат Батикович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Ербулат Батикович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Ербулат Батикович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Ербулат Батикович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Ербулат Батикович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Ербулат Батикович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Ербулат Батикович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Елтай Кабдылканович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651112300452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Муратбек Набидолдинович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710313302462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Оралбекұлы 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910716350702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Оралбекұлы 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910716350702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Оралқан Жеңіскүл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750604399098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Орумбаев Тимур Муратович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851129301009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Орусаев Мухтаркан Қабидолдаұлы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561116300217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Орымханова Қуаниға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580101404552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Ошанов Ерік Тоқтарбекұлы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680121302410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Пастухова Ольга Михайловна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660721400508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Пача Леонид Дмитриевич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560401300530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Рабканова Раиса Павловна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521107400089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Рабканова Раиса Павловна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521107400089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Талгат Труспекович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610820300233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Ракымов Жандос Мухаметжанұлы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640120303268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Жолмухамет Даулетканович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590116302434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Кайркан Сейтканович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Кайркан Сейтканович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Кайркан Сейтканович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Кайркан Сейтканович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Ришат Нариманович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Солтанбек 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550504301646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5337049149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Сабанова Кульбат Нургумаровна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590205402991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Сабанова Кульбат Нургумаровна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590205402991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Сабикенов Мурат Майданканович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711208300923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Сабикенов Мурат Майданканович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711208300923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Садуев Бауржан Зиядинович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610816300093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Садуев Бауржан Зиядинович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610816300093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Садуев Бауржан Зиядинович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610816300093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Садуев Марат Маликович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961015351068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Мурзабек Раимканович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650205300425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Сайлаубаев Мауткан Сагадиевич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571101302382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Сайполла Касынбек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721207302659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Сайполла Касынбек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721207302659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Самарканов Пазалжан Сайнолдинович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530412300109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Владимир Яковлевич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490523300489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 Василий Павлович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530424300025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Мурат Жақыпқанұлы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630419302253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Кайрат Кадылбекович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791117301951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Болат Молдашевич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620804301157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Саракымов Ермек Кадылбекович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810504301770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Аян Каирбекович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690205302082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Бакты Кусаиновна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511203400019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Сарсембинов Серик Токтарович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690128300236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Саханов Бердібек Тоқтарұлы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710323300014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Вячаслав Михайлович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880910302045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Сеилханұлы Шыңғыс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930203351438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"СПК Ағайын 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200440005234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"СПК Ағайын 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200440005236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Данияр Жумаканович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800913301970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Сәлеш Асқарбек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870101352428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Сәлеш Асқарбек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870101352428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Сәрсекей Жанат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851109351135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Сәрсекей Жанат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851109351135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Скакова Ерсаин Канапианович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550823300216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Жаныл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641227400472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Соколенко Андрей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Солтанбаев 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370718300138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Старшинаев Жиенбол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400110300616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Марат Ахметкалиевич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720316302163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Марат Ахметкалиевич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720316302163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Оралбек Бегенович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550101302970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5337046154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 Бауржан Рамазанович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700102301089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Сүлейменова Кұльзипа Мұқатайқызы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660611400946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Таймұлдин Есім Ғазизұлы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491215301783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Тайниғазынова Алида Рамилевна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870825401614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Тайниғазынова Алида Рамилевна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870825401614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Такибаев Аблайхан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530218301073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ответсвенностью "КАРАТАЙ-2"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200240038878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5337043058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ответсвенностью "КАРАТАЙ-2"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200240038878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5337043102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Таулы-Восток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Таулы-Восток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Таулы-Восток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Таулы-Восток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Таулы-Восток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"EXPERTтур_KZ"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"EXPERTтур_KZ"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"EXPERTтур_KZ"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"Адал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"Адал 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50240015757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"АДАЛ-СК"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50240015757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"Актив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180340026257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"Алыбай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"Алыбай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"Алыбай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"Алыбай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"Базарбеков"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191140004917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"Базарбеков"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191140004917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"Булғын-У"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"Булғын-У"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"Верх-Катунь"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170740026765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"Верх-Катунь"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170740026765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"Елжас"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200740002617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"Елжас"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200740002617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"Жарымбет"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190240017711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"Жарымбет"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190240017711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"ЗЕРНОВАЯ КОМПАНИЯ ХАЙРУЗОВСКАЯ"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41240026703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"ЗЕРНОВАЯ КОМПАНИЯ ХАЙРУЗОВСКАЯ"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41240026703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"ЗЕРНОВАЯ КОМПАНИЯ ХАЙРУЗОВСКАЯ"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41240026703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"Золотой 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171040017971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"Золотой 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171040017971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"Золотой 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171040017971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5337051165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"КАЛИНИНА"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5071051154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"Конуров М К и К Олжа"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40540018989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"КҰНДЫЗДЫ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41240014036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5071030083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"Қасержас"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50140019518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"МаксАгро"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41240026694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"МаксАгро"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41240026694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"Малонарымка"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41140011038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"МҰЗТАУ"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41240012644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"МҰЗТАУ"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41240012644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"МҰЗТАУ"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41240012644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"Новополяковcкое"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180140021199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"Новополяковcкое"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180140021199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"Новополяковcкое"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180140021199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"Новополяковcкое"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180140021199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110940013323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"Приморское"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40440006248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"Приморское"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40440006248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"Селегер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"Селегер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"СММ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210240003034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"СММ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210240003034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"Тамерлан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"Тамерлан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"Тамерлан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200340022072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"Тулпар Агро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201040004640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"Тулпар Агро и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201040004640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700821302016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Токсанов 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720425302433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Рахимбек Увалиевич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Рахимбек Увалиевич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Ерлан Төлегенұлы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830819301965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Ерлан Төлегенұлы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830819301965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Тукужуков Алибек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730424300067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Есен Касенович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680624300449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Есен Касенович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680624300449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5071027206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Тумашинова Нурсулу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420804400534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 Кудайберген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580325302270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Тюлюпергенев Жомарт Садыкович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521008300202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Тюлюпергенев Жомарт Садыкович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521008300202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Тюлюпергенев Жомарт Садыкович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521008300202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Тюлюпергенев Жомарт Садыкович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521008300202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Умитчинов Аспандияр Катпинович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Умытбаев Хамит Кыдырканович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Умытбаев Хамит Кыдырканович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 Ибрай Октябирович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640909300371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Факеев Николай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391025300127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5071043129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Руслан Турдубекович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950304351301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Руслан Турдубекович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950304351301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Татьяна Юрьевна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780306403025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Ольга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740828400959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Холхунова Валентина Кузьмовна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640326401921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Холхунова Валентина Кузьмовна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640326401921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5071036535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Алексей Алексеевич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530112300029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5071049182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Ерболат Камбарович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670303300808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Ерболат Камбарович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670303300808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Швинт Валерий Егорович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520102300647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5071039313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Юкпаев Талгат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840924302084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5071046630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Cвинчатка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Hовополяковка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Hово-Хайрузовска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Солдатовский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Солоновский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Жүргізілген есептеулердің нәтижелері бойынша аудан бойынша ауыл шаруашылығы жануарларының жалпы саны 36 368 басты құрайтыны анықталды. Зоотехникалық азықтандыру нормаларына және жайылымдардың нақты сыйымдылығына сүйене отырып, аталған мал басын жасыл жемшөппен қамтамасыз ету үшін жайылымдық алқаптардың жалпы қажеттілігі 66 182 гектарды құрайды.</w:t>
      </w:r>
    </w:p>
    <w:p>
      <w:pPr>
        <w:spacing w:after="0"/>
        <w:ind w:left="0"/>
        <w:jc w:val="both"/>
      </w:pPr>
      <w:r>
        <w:rPr>
          <w:rFonts w:ascii="Times New Roman"/>
          <w:b w:val="false"/>
          <w:i w:val="false"/>
          <w:color w:val="000000"/>
          <w:sz w:val="28"/>
        </w:rPr>
        <w:t>
      Сонымен қатар, елді мекендер шекарасында орналасқан жайылымдардың, оның ішінде қоғамдық жайылымдардың ауданы 20 472 гектарды құрайды, бұл қолда бар мал басының қажеттілігінің тек бір бөлігін ғана қамтамасыз етеді. Осылайша, елді мекендердегі жайылымдарды есепке алғаннан кейін жайылымдық алқаптарға деген қалған қажеттілік 45 710 гектарды құрайды, бұл аудан бойынша жайылым тапшылығын қалыптастырады.</w:t>
      </w:r>
    </w:p>
    <w:p>
      <w:pPr>
        <w:spacing w:after="0"/>
        <w:ind w:left="0"/>
        <w:jc w:val="both"/>
      </w:pPr>
      <w:r>
        <w:rPr>
          <w:rFonts w:ascii="Times New Roman"/>
          <w:b w:val="false"/>
          <w:i w:val="false"/>
          <w:color w:val="000000"/>
          <w:sz w:val="28"/>
        </w:rPr>
        <w:t xml:space="preserve">
      Қолда бар ауыл шаруашылығы жануарларын жасыл жемшөппен қамтамасыз ету мақсатында орман қоры жерлерінде орналасқан жайылымдарды қосымша бекіту қарастырылған. Бұл Қазақстан Республикасының Орман кодексінің </w:t>
      </w:r>
      <w:r>
        <w:rPr>
          <w:rFonts w:ascii="Times New Roman"/>
          <w:b w:val="false"/>
          <w:i w:val="false"/>
          <w:color w:val="000000"/>
          <w:sz w:val="28"/>
        </w:rPr>
        <w:t>99-бабына</w:t>
      </w:r>
      <w:r>
        <w:rPr>
          <w:rFonts w:ascii="Times New Roman"/>
          <w:b w:val="false"/>
          <w:i w:val="false"/>
          <w:color w:val="000000"/>
          <w:sz w:val="28"/>
        </w:rPr>
        <w:t xml:space="preserve">, сондай-ақ 2015 жылғы 12 қазандағы № 18-02/909 Қазақстан Республикасы Ауыл шаруашылығы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шөп шабу және мал жаю қағидаларына сәйкес, 18 332 гектар аумақта ауыл шаруашылығы жануарларын жаюға шарттар жасасу арқылы жүзеге асырылады.</w:t>
      </w:r>
    </w:p>
    <w:p>
      <w:pPr>
        <w:spacing w:after="0"/>
        <w:ind w:left="0"/>
        <w:jc w:val="both"/>
      </w:pPr>
      <w:r>
        <w:rPr>
          <w:rFonts w:ascii="Times New Roman"/>
          <w:b w:val="false"/>
          <w:i w:val="false"/>
          <w:color w:val="000000"/>
          <w:sz w:val="28"/>
        </w:rPr>
        <w:t>
      Жайылымдық алқаптарға деген қалған 27 378 гектар көлеміндегі қажеттілік босалқы жерлерде орналасқан жайылымдарды бекіту есебінен жабылады. Бұл өз кезегінде ауыл шаруашылығы жануарларының қолда бар мал басын толық көлемде жайылымдық жемшөппен қамтамасыз етуге және аудан жайылымдарына түсетін жүктемені теңгеруге мүмкіндік береді.</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 гектар</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Жайылымдарды геоботаникалық зерттеу мәліметтері </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p>
      <w:pPr>
        <w:spacing w:after="0"/>
        <w:ind w:left="0"/>
        <w:jc w:val="both"/>
      </w:pPr>
      <w:r>
        <w:rPr>
          <w:rFonts w:ascii="Times New Roman"/>
          <w:b w:val="false"/>
          <w:i w:val="false"/>
          <w:color w:val="000000"/>
          <w:sz w:val="28"/>
        </w:rPr>
        <w:t xml:space="preserve">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w:t>
      </w:r>
    </w:p>
    <w:p>
      <w:pPr>
        <w:spacing w:after="0"/>
        <w:ind w:left="0"/>
        <w:jc w:val="both"/>
      </w:pPr>
      <w:r>
        <w:rPr>
          <w:rFonts w:ascii="Times New Roman"/>
          <w:b w:val="false"/>
          <w:i w:val="false"/>
          <w:color w:val="000000"/>
          <w:sz w:val="28"/>
        </w:rPr>
        <w:t>
      Азық ұсынылған маусымға арналған.</w:t>
      </w:r>
    </w:p>
    <w:p>
      <w:pPr>
        <w:spacing w:after="0"/>
        <w:ind w:left="0"/>
        <w:jc w:val="both"/>
      </w:pPr>
      <w:r>
        <w:rPr>
          <w:rFonts w:ascii="Times New Roman"/>
          <w:b w:val="false"/>
          <w:i w:val="false"/>
          <w:color w:val="000000"/>
          <w:sz w:val="28"/>
        </w:rPr>
        <w:t>
      Шартты қысқартулар:</w:t>
      </w:r>
    </w:p>
    <w:p>
      <w:pPr>
        <w:spacing w:after="0"/>
        <w:ind w:left="0"/>
        <w:jc w:val="both"/>
      </w:pPr>
      <w:r>
        <w:rPr>
          <w:rFonts w:ascii="Times New Roman"/>
          <w:b w:val="false"/>
          <w:i w:val="false"/>
          <w:color w:val="000000"/>
          <w:sz w:val="28"/>
        </w:rPr>
        <w:t>
      К-Ж-К-көктемгі-жазғы-күзгі к. у. - түбегейлі жақсарту</w:t>
      </w:r>
    </w:p>
    <w:p>
      <w:pPr>
        <w:spacing w:after="0"/>
        <w:ind w:left="0"/>
        <w:jc w:val="both"/>
      </w:pPr>
      <w:r>
        <w:rPr>
          <w:rFonts w:ascii="Times New Roman"/>
          <w:b w:val="false"/>
          <w:i w:val="false"/>
          <w:color w:val="000000"/>
          <w:sz w:val="28"/>
        </w:rPr>
        <w:t>
      (1) - Станция нөмірі x1-нүкте нөмірі,</w:t>
      </w:r>
    </w:p>
    <w:p>
      <w:pPr>
        <w:spacing w:after="0"/>
        <w:ind w:left="0"/>
        <w:jc w:val="both"/>
      </w:pPr>
      <w:r>
        <w:rPr>
          <w:rFonts w:ascii="Times New Roman"/>
          <w:b w:val="false"/>
          <w:i w:val="false"/>
          <w:color w:val="000000"/>
          <w:sz w:val="28"/>
        </w:rPr>
        <w:t>
      Үлкен Нарын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Ново-Хайрузовка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Новополяковка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Солоновка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Солдатова ауылдық округі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Алтынбел ауылдық округі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жаңғыртуды) қажет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тоғытатын ыдыстар, қора-жайлар мен қоршалған орындар, жайылым қоршаулары, шарбақтар (соның ішінде электр қоршаулар), ауыл шаруашылығы жануарларын айдап-бөліп жаюға арналған загондар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930203351438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Нариман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640212300342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Акерке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710501305101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 Жеңіс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480723300990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Абауов Болатхан Есимханович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671106301937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Абдолов Серык Базарбекович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680625400517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Абдолова Бактыгул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810128301678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Айбек Жаксылыкович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340101404919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Абдрашева Рабига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810909301198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Айдар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690609300191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Азамат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500523300909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Кудайберген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730331301892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Самат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670425300415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 Кауй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740501300631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 Сарсен Гайнуллинович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771130301027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Акимбетов Айболат Толкумбекович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660717301459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Ерик Аконович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600501406301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 Кульзада Базарбековна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470301300825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Аменов Базарбек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950111351411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Арынғазин Біржан Толғатұлы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670623300540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Бакытбек Уразбекович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670205401215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Асантаева Раушан Иматаевна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610821300645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Алихан Уалханович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550725300858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Болатжан Уалиханович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841011301749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Дамир Сеилханович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500510300344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Семейхан Уальканович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820831300594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Хамит Бердыгажи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730312399126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 Багдолла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Бұқай Бейісбек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810424402939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Базарканова Галия Токтарбековна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720515300456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Байгонаков Фархат Кабиевич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570521400393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Байгунакова Нурдыбала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391027300207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Байсапаров Аргынгазы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641012302235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Байтакпаев Мурат Кумашович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590805302688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Батай Набихалык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540820302234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 Ербол Тулепбергенович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800925301778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Азамат Токтамуратович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490720301191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Токтамурат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810109302484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Азат Кадырбекович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511006401680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Бистаова Корлан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690726301017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Болжербаев Раджан Турсынбекович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520301401207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Бошаева Гульсум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791105301778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Бугубаев Дулат Нурланович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550328402109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Бугубаева Баршагуль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520220302318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Булгунов Мухаметкалии Токтарканович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640101309997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Бурабаев Казбек Кумарсеитович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540802301050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Гетте Павел Петрович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720112300485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780605400630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ДЗТенбаева Гаухар Борисовна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670101314017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Малик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781110300349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Дюсипов Аскар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710212300299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Ринат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660909301383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Жумагул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620720300539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Толеухан Кинжалович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640301303915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Чабдан Чакарович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340720300153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Есеев Токтархан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691026302200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Есенжаров Алтай Кабдрашевич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580115301409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Есенжаров Болатжан Кабдрашович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750726300964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Даулет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680904301954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Ернар Баянгазинович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611226300930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Ержан Каленович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540502301732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Муктар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480619300132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Болатбек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710109302344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Кайрат Кунапьянович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850918301203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Жаркынбаев Бейбут Нуртаевич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571003300432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Бакытжан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640622301895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Зарлыханов Каир Мухтарович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811108300534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Даурен Аликанович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730123300447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 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630922400416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 Нургалиева Радигул Ораловна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490928300194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Сеитказы Кабдрахманович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670101401993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Кабдыгалиева Бекзат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470405400551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Кабдыгалиева Кабижамал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690705300480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Кадылбеков Кайрат Марксович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690220300325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 Ержанат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771127301070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Каиргазин Бекболат Турсынович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730410302919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 Муктар Казамарович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840822302337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Кайсинов Дидар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760210300059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Кайсинов Данияр Бердыбекович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590821300639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Какеев Байкадам Коксегенович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821030301729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Какеев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681113302291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Жанатбек Телюканович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581115300542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Жумабек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710201302671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Кизатович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670930300410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Темирхан Тойбазарович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671016400817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Гульжан Мырзабековна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531218400381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Назигуль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721226450562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Канекала Женисгул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690419300971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Капашев Тлеубек Кабидолдинович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540209300969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Айапберген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760425300404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Аскар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550103300470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Кудайберген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750606300486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950917350722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 Жаныбек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530716301338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Даулет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480106300153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Ермак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811226300378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Жасылан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511209300065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Советбек Канапиянович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900910351397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Тлек Болатбекович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650519300185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Катчубаев Бауржан Саветканович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380627300244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Катчубаев Советхан Тохтарканович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621118301140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 Серикжан Кабдуалиевич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860617300313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Алексей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600629400389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Насима Гайнулдиновна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480410400559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Кожина Жамига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671207301986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Берыкбол Ахметкалиевич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 Федор Фралович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541208300312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Коркакбаев Алик Нурсолтанович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590504300308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Костаев Кудайберген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650207402647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Кошенова 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640124302380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"Сутбай"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910723351263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 Сырым Берикович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500520300804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Амангельды Кабылкакович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560915302254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Бакытжан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781005300328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Дидар Амангельдинович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730407301766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Ержан Бексолтанович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630217300125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Саркыт Кабылкакович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511214301090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 Ануарбек Абдирович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610706400190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"Акнайман" Мамырова Жанагуль Аргынгазыновна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640909300371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"Бастау" Уразаев Ибрай Октябирович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641003301426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Акдала Мусаипов Айдарбек Мукатаевич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621005350570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Беилхан ?Ыбылай?Ан Орал?Ан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720428300275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Бирлик Хамзин Кайрат Токтарбаевич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510422402403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Достык Кучербаева Лайла Мухамедкалиевна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640818350412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Кыбылайхан Толеухан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730209400361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Кыркамбасова Альмира Мырзакановна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730605402866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 Бейбітгүл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990317350887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Қайрды Темірлан Абзалұлы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740604300295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Нуржан Ерлибекович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630818300335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Ботабек Тлеугабылович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440601300177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Ерлибек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610926400216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770807400647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Самал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551223301502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Луксанов Кыдыркан Адильбекович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740705301242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Луксанов Самат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600419402006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Майкенева Гульнар Ризиденовна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521003401226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Майкенева Нурзиля Увольжановна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650308300405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Жарас Калиаскарович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820816302330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Бекжан Кисановович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430118300477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Киса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791028301541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Медиев Ермек Нуршарипович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540410300764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Момуканов Каршига Сейтешевич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640212300342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Ербол Даулетканович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690301304070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 Даул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581126300394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Мулюков Равиль Радикович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780212302743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Айбек Кумарбекович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630804300438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Аргынбек Кумарбекович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530201300397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Болаткан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650730302397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Кумашкен Лукпекович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630918300527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Муктар Сейткамзанович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571106301183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Анатоли Батырбекович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620605301670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Жанболат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391024400277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Нугуманова Камарья Лямолиповна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620126301250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Нукенов Жагалбай Кайдарович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830529302025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Нукенов Жаркын Сансызбаевич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591001303407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Нукенов Сансызбай Кайдарович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580128300635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Ерболат Кабиденович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540208401493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Гульмайра Кабдулдиновна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940720350620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 Айтас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480817400670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Нурсалханова Камила Жангазиновна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630201303276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 Ержан Адильбекович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600808300286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Нурсапаров Ерлан Адылбекович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760802300522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Нурумханов Дархан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940211350564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 Валерий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620628300479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Омиртаев Серикбол Каликанович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570512300338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Бакытжан Белялович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610616300551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Ермек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610101409303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Кульзада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750604399098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Оралкан Женискул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600321302057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ОШАНОВ СЕРИК К/Х Акдана ТОКТАРБЕКОВИЧ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610820300233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 Талгат Труспекович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721123401968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Ракишева Индира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610206400856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Кульбаршин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760329450663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Рыбина Любовь Михайловна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470402300319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Кумаркан Хамзинович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750524300301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Серик Кумарканович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830420402435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Сакпанова Альмира Алдабергенова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770329400847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Самажанова Тотыкус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620804301157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Болат Молдашевич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581009301475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Сайранкан Сагидулдинович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560325302099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Саханов Орынбасар Аскенович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510224400447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Сеитова Марзия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700312300141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Мухит Тулегенович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660102300714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Ержан Табаракович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791226403530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Смағулова Арай Файзолқызы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700414301709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Субебаев Аскар Базарбекович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420402300042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Аскербек Бекенович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510101303466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Асылбек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660611400946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Кульзипа Мукатаевна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700102301089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730325302372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Тайболдин Болатбек Ахмадиевич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700423302449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Токмурзинов Асхат Берикболсынович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720425302433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 Марат Кх Темирлан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50140019518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"Касержас"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820330301488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Куат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740707302498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Тукмурзинов Азамат Берикбосынович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711122302030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 Турдубек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580809301987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Тюебаев Аскар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470501301127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Тюебаев Кабдразак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660521301740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Тюебаев Серик Кабдуалиевич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580118401878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Тюебаева Галия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690423300389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630821300272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Жангазы Сейтмухамбетович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731204300826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Токтар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681018400324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Даметкен Ильясовна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641006300216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Узбаев Айткумар Нуракимович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510319400532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Узбаева Кульчарья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650101301894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Умытбаев Хамит Кадырканович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721021301709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Фергалиев Иван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530524401539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Хабарова Елена Львовна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630123301800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Чвертко Александр Михайлович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830608302867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Чингалиев Малик Турспекович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590112300783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Шакиртов Баянгазы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530511301442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Шанк Виктор Адамович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680109302732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Шарипхан Бекин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590701300339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"Ануар" Жапарбаев Еркын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610925400365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Бердюгина Тамара Викторовна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391025300127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Факеев Николай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801129400187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Олеся Евгеневна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690313302347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Кенжекали Ануарбекович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640822300537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Байбусунов Сержан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591010400689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Байбусунова Рахия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750612301239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Байжегитов Раджан Мубаракович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690426302450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Александр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490415300452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Алексей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600921300280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Юрий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591030400211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Бердюгина Тамара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920925350730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Абзал Болатович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540609301279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Болтынов Елюбай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770605301086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 Владимир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860627300166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 Григорий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630802301148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Бухряков Владимир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821008401933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Варова Любовь Вечеславовна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460601300359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Вахрушев Виктор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641110300826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Высокин Виталий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771112403031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Людмила Николаевна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740908401183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Ганина Людмила Алексеевна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891015300246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Гостеев Андрей Александрович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780908301799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Даренский Алексей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880619301530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Даренский Николай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720102301518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Джадринов Сергей Ботанович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780220399046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Джадринов Владимир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740812300355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Джадринов Владимир Батанович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880912300486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Джадринов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620909300358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Думбелеев Алтынбек Сагатаевич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630102401713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Егорина Любовь Александровна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580811300345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Звонков Владимир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600813300194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Зинцов Борис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730717300307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Владимир Петрович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820417301772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Александр Анатолиевич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611014402544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Мария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770204300464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720508300735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Кабдульдин Даулет Сейтказинович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900515300474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Кадулин Владимир Дмитриевич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680823402106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Кадырханова Данагуль Советкановна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610104300326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 Василий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741012300834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Калмакпаев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740513402769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Айгуль Чайткумаровна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790908302848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Кегалин Аманжол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390403300189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690201300381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 Сергей Александрович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651025300093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Коробейников Алексей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750526402692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Кочеткова Ольга Владимировна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961108350253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Кудаспаев Дидар Махмудович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670416400274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Кудаспаева Галина Айнукатовна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920524450965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Кузоваткина Екатерина Юрьевна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770109301189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Куприков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810402300537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Курдюков Алексей Викторович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560427300285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Канат Кустубаев Айтказы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981024350419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Қазезов Мақсат Қаирханулы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781118401664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Малютина Елена Алексеевна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870420300618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Мамичев Ербол Какенович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770503301349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Валерий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720302302840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Мингалев Валерий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760506302252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Мингалев Георгий Федорович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890527301295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Мумуканов Болат Муктарканович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880412301664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Мумуканов Канат Муктарканович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690419300367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Ерболат Кенисканович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550427401882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Носкова Галина Сергеевна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560105302290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 Георгий Уалиевич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610210300405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 Николай Уалиевич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810817400592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Овчинникова ЗТия Геннадьевна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640409300264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Ербулат Батикович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600425302305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Осинин Александр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540216300303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Осинин Николай Федорович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751008400870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Осинина Наталья Михайловна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830912301514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Пермяков Виктор Васильевич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560327300428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Понкратев Сергей Нестерович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731029301060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Салахиев Галим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760706300431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Санаров Владимир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611010300460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Сатбеков Ербулат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780903401609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Сатинова Альмира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620314302627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Сельбаумов Александр Григорьевич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860212400929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Серекпаева 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891026300256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Степкин Василий Сергеевич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510618401813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Степкина Людмила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740918300272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Сергей Петрович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650107302310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Сергей Павлович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230740035502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"КХ Ульяновка"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180140021199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"Новополяковcкое"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"Таулы-Восток И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771115301769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Тумашов Руслан Анатольевич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640102300621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921108350860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590118303037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Чанов Анатолий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661224300808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Чанов Станислав Алексеевич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791211303077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Шимин Виктор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830818301941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Шимин Иван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851228300059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Шимолин Максим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690522302214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Яборов Олег Викторович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910606350556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Тлек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591120300879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Муратбек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540815300072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 Сатыбалды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861112400363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Алюетова Мадина Булатовна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620829302230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Ангашинов Сейелкан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650420302659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Ангашинов Серпол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510120300514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Советкан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590416301279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Болатбек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380501400582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Байдукова Баган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791226402760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Балаганская Наталья Васильевна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780430300693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 Евгений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681211302135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Белимов Сергей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490715350422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Белшір Жампан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501030300115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Бережнев Дмитрий Георгиевич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480719300641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Бочков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700116300027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Бургарт Сергей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761016302300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Веткалов Андрей Анатольевич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610815403366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Гутман Наталья Андреевна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861004399071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Далелбек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470423400042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Дементьева Ирина Трофимовна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860201300368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Долгумбаев Владимир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500719300073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681101300051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Курмет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670925302471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Болатхан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761001302120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Жампеисов Раимбек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640723300876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Жиенбеков Нурлан Букеевич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600223400331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821005301207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Марат Куанышевич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590120303325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Заруднев Александр Петрович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690727300044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Мәлік Зиядинович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780814402752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641102400086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Гульфара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571101400095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Игнатухина Екатерина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670609300059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Жеке Байкенович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670408400895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Исенева Гульжамал Каиргазиновна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960206351608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Ихметчанов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990711450766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Кабидолдинова Диана Елнұрқызы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840702300576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Кадыш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801023300560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Кадыш Улан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790903302296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Кажеев Бауыржан Исенович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660726300033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Жайранбек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551115400414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Казыбаева Бисара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701220300253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Азат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680703300287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821129402622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Карабаева Айжан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480422300032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Кх Садыбек Карыкпаев Токказы Токтарович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830627301674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Медет Токкозыевич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770825300272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Карыкпаев Тлек Токтасынович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601111300130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Касьянов Сергей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680107301317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Киембаев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661220300570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Кобешев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690809301840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Кобешов Дидар Кабылмаликович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580518300134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Козловский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700414302491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Колиабаев Рашид Мажинович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610212401827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Колиябаева Фарида Зайнешовна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771001300433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Конрад Алексей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591110300597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Коробейников Владимир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750211300052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Коробейников Сергей Александрович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581229300374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Коробейников Сергей Анатольевич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571122301993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Коробейников Сергей Павлович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651216400276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"Мират" Камзина Айгуль Кабидулдиновна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720102499159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Құсатай Гүлнар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610322302212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Геннадий Анатольевич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600818402065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Лебедева Мария Ивановна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820218300581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Ерлан Курлусович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631017300254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Майдуров Геннадий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560924301215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Макагонов Николай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540428301265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Максимцев Юрий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520628401047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Максимцева Валентина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621101300070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Мамырханов Бердыбек Мурзабекович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640622300074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Мащенко Александр Васильевич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700129303191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Миабаев Казбек Ильясович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920228451082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Можаева Анастасия Валерьевна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820814301887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630522300346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Мултыкпаев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620720400070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Мустафинова Кульзада Васильевна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820715301640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Мухамедкалиев Бакытжан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580607345801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Мухорямов Тауфих Фатихович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840703302984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Назыров Дима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800215300125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Ринат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591110301416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510210300048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Орусаев Токан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630815401353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Папова Наталья Алексеевна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570827300013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Пастухов Виктор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830205300314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Пастухов Владимир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660721400508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Пастухова Ольга Михайловна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570808400105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Пахомова Ольга Аркадьевна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611101300198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Пичугин Юрий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651203301019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Плохотнюк В 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580724301638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Владимир Петрович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751223350314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Постухов В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550328300512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Пятов Владимир Борисович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590205402991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Сабанова Кульбат Нургумаровна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610816300093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Садуев Бауржан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650503302330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 Александр Александрович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800201301167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Сайлаубеков Ермек Сайлаубекович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730506302544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 Владимир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670901304079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 Сергей Александрович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721207302659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Сайполла Касынбек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770130401972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870114302784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Анатолий Анатольевич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881102402212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Сейтканова Ип "Джабе" Владимировна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870430300177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Сивицкий Сергей Анатольевич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920623351519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Сохор Сергей Федорович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801207302001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Такибаев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570102300206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Ашимхан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680525350546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Тетерин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620203301229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Тогузаков Кадылбек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660105302866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Жанат Уалиевич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630101316264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Рахимбек Увалиевич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750205300035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Тулокпаев Ришат Закенович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531020302167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Тюебаев Сейтказы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521008300202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ТЗТепергенев Жомарт Садыкович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630608300066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ТЗТюбаев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570901301073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Умитчинов Аспандияр Катпиевич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900212351540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Ушпаев Роман Токтарович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620207302754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Чанов Олег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700614300054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Чекин Рафхат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690813302088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Шапорев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630620300408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Шеин Сергей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630101318706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Александр Федорович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650325303125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Алексей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780704300286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700101303674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 Асан Маниярович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831029301884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 Асхат Маниярович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370513300103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Солтан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790218300177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Акимиев Бакытбек Муканович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660425300334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Амамбаев Сагындык Токтарович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701129300803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Антошко Александр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600608400493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Аскарбаева Сауле Саниясовна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890515302486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Аульбаев Дамир Ермекович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700618300571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Аульбаев Жасулан Капсанович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660113300348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Талгат Капканович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620320400025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Байтемирова Маузира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760701300741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 Александр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761224400420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Бейсекина Айжан Есенбековна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700212300425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Бидалов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560319300397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Вильданов Владимир Кадырович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811201300897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Громыко Евгений Викеньевич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650323300546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Кайрат Кабышконович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470725300038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Егибаев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Егибаев Мурзаш Кисамбинович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770723302610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720424301668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Еркасымов Балагазы Аконович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610704300532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Еркасымов Адылхан Аконович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690430300258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Еркасымов Азылхан Аконович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580413302110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Есмнгильдинов Каирбек Узбекович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501101300670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Жамбасов Анатолий Андреевич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580101302778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Жамбасов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770223305786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Желудков Анатолий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790808302130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Зайферт Евгений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951013351769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Зарлықанов Архат Әскербекұлы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760901301945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480301400655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Кульзипа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570223300515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 Конкбай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780908301580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Кадырмышев Ринат Рахметкалиевич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551015302522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Кадырмышев Алтай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871107300877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Кадырмышев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680101313328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Кадырмышев Джамбул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640101316414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Кадырмышев Сергей Оразаевич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540101402013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Кадырмышева Кульсара Кумашевна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730505302846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 Сергей Ильич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770831401864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Казанцева Татьяна Ильинична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740808300889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Каракатов Руслан Аолканович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561126301379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Касенев Алтай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860123300929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Касенев Ринат Алтаевич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640504302702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691222301007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Киябаев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840811302624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Кокеев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520102302019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Куртуков Евгений Прокопьевич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781028300754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Медет Серикжанович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880804302366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Лепесов Азамат Ермухаметович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470501300852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Лепесов Аймухамбет Тлеубекович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720318300475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Мурат Бердыбекович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531117400828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Канча Оразаевна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690925300103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Лукьянов Владимир Леонидович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730901300486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Марилов Виктор Петрович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460712300223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Марилов Петр Викторович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670125300395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Мерекенев Александр Мукокович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700720300417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Мерекенев Амантай Ерназарович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730907301952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Мерекенев Архат Мукокович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710202301044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Мерикенев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790707301074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Метчинов Арман Темирбекович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830422302826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Метчинов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771205350677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Молдокосманов Асылкан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730326301324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Молдокосманов 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531026300272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Мукадесов Мухаметуали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640727300164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870910302390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Асхат Кабылбекович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610707302324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Мусаконов Иван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731216300495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Мыркасымов Сергазы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750820301359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Алтай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790824301645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Мурат Амангельдинович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810311302165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Ермек Ергалиевич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851129301009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Орумбаев Тимур Муратович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670405300416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741203301127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Токтарбек Маутканович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560401300530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Пача Леонид Дмитриевич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620101319257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Полторанин Виктор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671031300021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Полторанин Николай Михъайлович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610311300365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Полторанин Сергей Михайлович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640120303268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Ракымов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840510301987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Сергей Геннадьевич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770916303122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Самарканов Саин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580127300575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Сахаринов Токтарбек Акзашевич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630830300483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Алтай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800913301970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Данияр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Сивицкий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Калинина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680519301733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Тошкенев Бауржан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660917300021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Тютеньков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580927302322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Тютеньков Борис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580620300406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Тютеньков Виктор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621110300029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Тютеньков Владимир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661102302119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Уркембаев Еркын Имангазинович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520806301117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Уркимбаев Зиренкан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731012300012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Алексей Михайлович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501201300694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Владимир Абрамович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Жанат Токтарканович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660803302157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Талгат Токтарканович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440921400133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Шакирова Тамара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660410401298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Шутпаева Гульнар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661104400794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Шутпаева Жанат Кабдуалиевна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810904401573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Шушеньков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580524301788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Шушеньков Петр Григорьевич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730307301108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&lt;&lt;Айжан&gt;&gt;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760213400041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Сандуга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610120301731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Серикбол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610102301654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Казбек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561111400127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Абышева Света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630903302343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 Жайлаухан Маулиханович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771110300515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Айдабулов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881002302219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Айтказинов Канат Айтказыулы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710501400028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Акаева Мадина Кабатаевна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450123400157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Алекенева Алекенева Нурбагий К/Х&lt;&lt; Толегетай&gt;&gt; Касымовна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580416300437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Оралхан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550305400612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Алимбаева Майра Кудайбергеновна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390818400508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Алимбаева Сара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571022300436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 Мухтархан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721115300038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 Нурбек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650213300200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 Нургалий Зайнулдинович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671127301228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 Рамазан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750825300704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 Руслан Черьязданович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670206400400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Алыбаева Алтынаи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471003400745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Алыбаева Загила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680930301272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Анфилофьев Александр Константинович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850811400309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Людмила Викторовна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691018301020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400310400663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Багдат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520912300869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Болатбек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600101321364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Едыге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570224300055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Ахмедзянов Камил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710413300083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780128400073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Ашимбаева Динара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630101303560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Базашев Сагымбай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990810351598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Байбусынов Айдын Толекұлы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710217300953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 Айбек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750107301957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Бакимбаев Аманкельды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741107300018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720424300451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Балтабаева Еркен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701027301400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680501403758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Бекпаева Майра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621107302317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760111300982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Болгибаев Алимхан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650401403967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Болдырева Елена Ивановна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481221400346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Бочкарева Светлана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650310302859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Букетов Бакыт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670626300903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Буркенов Бакыткан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801015302375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Радмир Ержанович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580820301421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Бухатов Серикхан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790308302628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Василевский Виктор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741028302947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Дмитрии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630124300500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Юрий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531112300251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Ринвальт Михаил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740522400513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Гринвальд Елена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680825400824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Гудкова 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780221300280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Дандыгулов Бекзат Амансерикович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510105301421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Джарлгасынов Улюкпан Миябаевич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630210301497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Джарылгасынов Жайдархан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650903301071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Джарылгасынов Кайдар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631028300829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Джарылгасынов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520213400865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Джолбасарова Кульчар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630530300449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Джылкыбаев Сержан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710809402475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Дюсипова Гульжан Райхановна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580310301904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Аскар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690417301394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571008300102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Бердыбек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640804300896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Каират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640930300960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Тлеубек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540601300039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Есекин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Есекин Даулет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580111302118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Есекин Сагаткан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850905301554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Есекин Самат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720623300136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Берик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641125300164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Серикхан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380101326088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Токан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890901300537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Кайдар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540628401685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Кульзига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420110402127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Малике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660119300053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651123301084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Жанибеков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670727300010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Жанияров Орабек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670202302835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Жанчуринов Болатжан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631014302026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Жумобаев Марат Карлович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810103302937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Жылкышинов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840108300983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Зайнулдинов Рифгат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540806400218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Зыкова Наталья Георгиевна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660918301888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Идришев Каират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900822300176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Идрышев Кайнар Кайратович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914550375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Иканбаев Талғат Русланұлы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930521351219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Иматаев Азамат Файзрахманулы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600724300215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Исаканов Берикбол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700115303036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Исаканов Болатжан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590313301308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Казымбаев Батырбек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611129400583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Кайырбаева Камарья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570524300125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Канапянов Серикбол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830319301878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Азамат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601110302409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Бекеш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581124300026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 Нурлыбек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740220350056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Карпеев Оралбай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741020400983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 Лариса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580724401006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Бисара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570116301254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Нурдубек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690625300892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Катышев Галым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760101300274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Кашкимбаев Алмат Женисулы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720304400980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Киембаева Раушан Аскерхановна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490106301024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Килыбаев Аитмухамбет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800227302840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 Айдын Алпеисович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560120403178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Коконева Сауле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811011301713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 Роман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700101304523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Костубаев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400101301417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Кошкембаев Кусаин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551022301371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Кошкимбаев Казыбай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790823300631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Данияр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711213301176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 Аскар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821101300578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Кузекпаев Елтай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570602301761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Кузнецов Петр Николаевич К/Х &lt; Саша&gt;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530922300371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Куконев Алимхан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551020301310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Баянгазы Катранович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630210301407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Рахимжан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821021302054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Тимур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610604401124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Галия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410104400017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Кульчар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870624302257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Дархан Нурланбекович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611101300049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530915301328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Нургазы Оспанович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590627301553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Нурланбек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780327300326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Магауя Хасан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630102300124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 Петр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740103401167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Мамырбаева Шынар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530315402065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Марилов Евдокия Авдеевна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820709300997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Марилов Роман Ильич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870922300528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Марилов Юрий Ильич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520222300977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Анатоли Петрович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720309300238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Меимканов Аманжол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610212301008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Мицих Андрей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580607300227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Кыдырхан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650429301642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Мираж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710426302030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661212300844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Мурзагалиев Смат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670507300024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 Болаткан Болаткан Кабекович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441103300281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Мурумбаев Култаи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670103301303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Кыдан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760824302192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Руфат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740304400924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Мусаканова Альмира Касеновна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550121401076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Мусаканова Сабира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720219401065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Баян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800116303022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Ришат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860303302824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Ришат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660922300148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Нуролдин Мерхан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710622300033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Нуролдин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630304300648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Огузбаев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660801403389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Альмира Асанкызы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620917301746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Ошакпаев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800221300178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Перелыгин Алексеи Петрович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601028300020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Перков Сергеи Семенович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640102300354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Александр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991005350196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Артем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680903300455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Владимир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660323300598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Юрий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711218300026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Проскуряков Николай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630619401893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Гульнар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600310402102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Рахимжжанова Айгуль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200440005234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Агаин М-Нарымка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770105300892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Саиран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840811400892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Сагель Евгения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690920302604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Жанболат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811024301972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Максим ФҰдорович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491107403075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Валентина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530424300025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 Василий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780403302058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 Роман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570101300521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Сапалаков Нуржан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930218350769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Жарас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530508300021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Кадылбек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810504301770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Саракимов Ермек Кадылбекович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671207300214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500313400914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Секенева Зинаида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731013302150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Семизбаев Нурлан Жумагалиевич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520427300268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Бекнияз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661016301193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СЕРКЕБАЕВ Серекбаев Ербол К/Х&lt; Акбота&gt; МЕРЗОЯНОВИЧ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850508302480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Скарбалис Андрей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811221402482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Скарбалис Мария Станиславовна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550803400025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Смолякова Валентина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841002301809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Старичков Сергей Сергеевич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591101400049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Старичкова Разия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640701301507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590228300546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Толеу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460708400014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Тагаева Мансия Алиповна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470330300080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Таисаринов Совет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700405300553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Тамурбаев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200740002617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"Елжаc"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820911302466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Токобаев Досан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810121301662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Токобаев Ринат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610520303168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Токтобаев Болатжан Саньязович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700223401569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Токтубаева Зинаида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651124300021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Тугельбаев Оралкан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820628301182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Тупенов Дамир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661217301126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Турдубаев Ерболат Сапашевич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580201303412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Турдубаев Токтасын Сапашевич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890626301085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ТЗТюмысов Аманжол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830224300536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Увальжанов Дамир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390511300493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Узгутунов Канбек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880916303303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Арман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510201301611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Сергей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570226300482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Хаируллин Рафик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620124302129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Хожиев Кайим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630501301528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Челекенов Габит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661120300170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Челекенов Гинаят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530112300029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Черепанов Алексей К/Х &lt;Ботагоз&gt; АЛЕКСЕЕВИЧ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710407301415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Чешев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900807300987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Чмыхалов Станислав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640703301746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Шапашников Сергей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911010351298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 Денис Сергеевич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880117301294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681010300067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650107300620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"Акнур"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611128301054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790613300639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690720000245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"Манапхан"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510722401353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601208402498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"Эльдар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571227350289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?Амза Сайполла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760223305010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?О?Ырбаев Олжас Толеугазиевич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731106300196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?Ойлыбаев Жануза?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770529300104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Абаков Ернат Кайрбаевич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310310301444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770117302933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Ерлан Амангельдинович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511104301389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640831301316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Марат Тугульбаевич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641104400057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Абдуллина Гаухар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530503301984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Атейхан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691117300427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Абдыкеров Марат Мухамедуалиевич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660915302909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Абзи Кокен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680511350629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Абзи Нұрқуат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770328302405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Асхат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620910301758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630102402922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Абиева Резида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540303302332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 Бокентай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570901301995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Бырлык Нугманович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601008400098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Абишова Кулия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630308300075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611124301855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Марат Еркабылович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581220400986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Абышева Рауза Карымовна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850115301040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Агажаев Алмас Аскарулы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630104400706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Агажаева Карлыгаш Нуралдиновна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600229301574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Агажапов Динмухамбет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20217550548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620810302772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Адиканов Б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650926300683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Адиканов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800828301087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Адилханов Медет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720612399105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 Кыдырбек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570727300109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Айгырбаев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670615302573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Айгырбаев Галым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880307301722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Саят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660117300161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Толеген Каирдинович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Муратбек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940706301257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Акимбетов Куаныш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591123300499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471017300021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Акмурзин Тугельбай Ануарбекович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690422303407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Акышев Талгат Нуролдинович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871011301040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Аққазин Аян Ержанұлы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610114301888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590209301818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Алдабергенев Ибрай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530115300134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Алекенов Аргын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511202300522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Алмуратов Тлеули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500423400526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Алханова Шынаркуль Таубалдыновна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630928300155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Жанболат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440201400056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Андабосвинова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810624302850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Ануфриев Евгений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490210403736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Арабаева Нурсара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790205400717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Арчабаева Айша Темирбековна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600623400039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Арыстангалиева 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520922300665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Алтайбек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540816400391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Асетова Г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520225300567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630901300168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Аспенбетов Жанболат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390701400155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Аспенбетова Кульзипа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680318302421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Қанат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820910400649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Атабаева Гульжаз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890717301208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Артем Бакытбекович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760315300753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Жанболат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630930300275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Муслим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680101300594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Ауттинов Болат Рахимжанович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Ауттинов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520719300087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Базарбек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600515301569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Алтайбек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690703300013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Ахымбетов Болат Нурсабитович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960426350488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 Мұрат Советбекұлы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401107402020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 Лязат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770610399193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Баген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630417300642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Бадисолтанов Арыстанбек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741208401150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Баекина Асель Кумаркановна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580208300367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Баелбаев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651007300174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Баисов Ермек Адылханович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750804301341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601211300065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670314302261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Болат Ауталипович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650205301919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Маратбек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480201302394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Байтуф 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890529451645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Бакдолла Айнур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770610399143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 Билимхан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901120301051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Бақтияров Дидар Кәрімжанұлы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720209350499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Балдырбай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490902300182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440505300383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Бапаев Даулетжар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590328302358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Бапуров Кайрат Сейтказинович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650403300977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871222300921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Айдар Амантаевич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510414400073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Башева Майра Калиакберовна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580212301288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Баянбаев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851122301000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Баянбаев Ринат Серикович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630305350550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Табигат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660304300950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Бейсекин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580205302555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Бейсекин Жумабай Сатыбалдинович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420910400080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Бейсекина Н?Рса?И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640512302092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Беркаримов Серикбол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780715301155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Берлибек А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740315499091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Бидолла Нұрлангүл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550617400054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Бисаканова Жумабике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540707300025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Блащук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650131300959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Бодисолтанов Каиржан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600803302077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Жамболат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710411301177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 Беимбет Кабдрахманович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50329651272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Болатканова Рамина Асхаткызы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880331302533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Болатханулы Бауржан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540302402561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Большманова Жанат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570726301835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Владимир Иванович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690510300986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Букумбаев Кайрат Исказинович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760224350696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Вершинин Александр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570405400570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Высокина Надежда Викторовна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51007550247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Гайнулин Ильмир Ильдарұлы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640905302485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Гайнуллин Жалиль Ануарбекович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610103304109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Рафик Рафхатович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550408401620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Гопиенко Зоя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900121300323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Гопиенко Михаил Викторович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610315400710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Гуляева Надежда Васильевна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760615399149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Дагистан Ханжин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710529300545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Райман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610901304721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Далелхан Жакан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790613300639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Даулетканов Руфат Тусипбекович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470504400240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Даулетканова Фаина Галимжановна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951126351169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Даулетханов Ринат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780509300503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Даулетханов Талгат Ерланович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740517402611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Даулетханова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880511351519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 Кузар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990412351178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Дәукенов Бақтияр Ерболатұлы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990409450546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Дәулетпаева Нұргүл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870421401093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Джуашева Самал Кокановна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580806301603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870202300830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Рауан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520101406210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Досанова Кулмария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630621302231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Досынбаев Алтай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750208303279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Дуйсенбай Манат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931121350388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 Шафхат Хабибуллаулы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680217350492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Дүйсенбай Азат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760208399077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Дүйсенбай Жанат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640318300478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Дюсембинов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611202300137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Дюсембинов С 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770516300906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Дюсипов Данияр Гаярович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720114300119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Дюсипов Раис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660208300027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Х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560617400948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Дюсюпова Галина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570320302905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Дягилев Василий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890417302116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Нурбек Шиныбекович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620929300208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Егорин А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560709301523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Екманов Жанибек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840214301244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Екманов Серик Жаныбекович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840113300732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671206300132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Ислямбек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480610400103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Ережепова Райкангуль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670705300497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Есеев Серыкбол Тохтарханович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760416300673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Есенгазин Саят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530404350558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Әшімхан Қилымқан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550719301437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Жа?Сыбаев Мейірхан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611018300632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691015302032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630707000520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Жайырбек Слямкан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650626300078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Жакпаров 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820907401650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Маржан Байжановна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580425401629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Нурсара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400701300592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Жамбурбаев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610411301941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Жанар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590215303143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Жанаков Кинаят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630711300096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Жанкулов А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530701400136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Жантайланов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890915302222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Жанчуринов Дидар Мухтарович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660207300180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Жанымканов Бирлик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630504301198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Жанысов Келдыбек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680127301643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Жапаков Серик Рахимгалиевич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580325303190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Жигербаев Амантай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470915300219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Жиендинов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740306300651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Рашид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501115300280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Жугенаев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590708302224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Жума?Ымет Дауыл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650205302808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Жадигер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610903300155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Жанболат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611128301074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550101307059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Кумарбек Батанович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570414300167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701224302201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Жумакымет Адал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810610300828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Данияр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670512301981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611213402714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Гульнар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680107300051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660314300063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Бердібек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360314400037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Журтбаева Каскен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661105300035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Журумбаев Кайрат Сагидулдинович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610125302192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Жылмаспаев Аиымкан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670419300373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Заркумов Ерлан Заркумулы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781008302083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Зарлыканов Мураткан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650515402842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Зенкова Ольга Викентьевна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590802402767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Зотова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631208301022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701118300172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Амангельды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460627300063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860613300972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Икманов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680310303040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Икманов К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530515300139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Бактбек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680409300112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Жанболат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630104301143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Кх "Самат" Ильясов Баубек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730610300187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660327300133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Имашов Жлайир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580728300057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590727300162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Амангельды Сапарканович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801018402873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Исаханова Асем Советкановна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690920350505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Бауржан Казакбаевич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670101312922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590520301353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Испаев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720414300447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Испаев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450808300055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Испаев Болатхан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651109300921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Испаев Ж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610221401549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Испаева Райкен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940706301438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Ишимов Куат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650308300811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Кайрат Нурлубаевич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860620302095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Руслан Бакытович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540324300241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Казболат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880314302540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Азат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741023302992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Кабикенов Жанат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840108302642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Кабылкарим Толеген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600710301423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Кадрышев Мулюк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961117450070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Кадырбек Айжан Кадырбековна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630119300484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Кажимов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720407302069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Казанов Нурболат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730504300547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Казымбаев Эльнар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400709400689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Кульзада Кайратовна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961002451231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Каирдинова Анель Аянбековна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800131000566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 Серік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650107300620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Кайсинов Жанболат Кабдрашевич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810306399110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Кайырхан О?Алхан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660323400158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Калелова Мадина Какымовна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520806301276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Калиахметов Бидахмет Кожахметович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770419300057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Калиахметов Ерахмет Бидахметович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570529301438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Калиахметов 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610103303041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Адылбек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900715301688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Дулат Талгатович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630421300169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400203400053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Батима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670407399074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Каликан Бахытхан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660420300208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400817401486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Камиева Жамаш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621107300211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Камиясов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621014300642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Жанибек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770718303136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 Салтанат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630502302303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Асхат Касымканович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620301301767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Карабаев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701008301040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Каракатов Азамат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570712301723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Карашинов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721029300378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Канат Кумарович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610126302306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 Алимкан Абылгазынович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500103302942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 Тлеухан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770528301127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Карынтаев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691020300073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Касаинов Батырбек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641016300568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Касанаев Тал?Ат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660601400684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Касанаев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720607450895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 Ба?Ытгул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600517300046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640528302337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730519302496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 Асхат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761210301713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Кезембаев Алмас Сабитович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591201302716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Кезембаев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Кезембаев Маркс Омирзакович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951121351588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Келдибеков Алибек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620110300601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Кемпиров Курал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591028300788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Кешубаев Токтар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621219050081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Кәріш Қауқан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841006001386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Кәсей Мақсұм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600915300634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Мырзабек Жонбазарович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620330300360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Талгатбек Жанбазарович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900319301090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Клестер Юрий Николаевич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700512300026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Когабаев Кадылбек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970210451423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Вера Викторовна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670704402216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Козыбаева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690116300429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Бердыбек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541215301735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780127301248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Жаныбек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400112300210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Кайролда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940216351074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 Жанболат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570821301623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Колдаев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580521301654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Колдаев Адылкан Каркынович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631203300949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Колдаев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870307300683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 Евгений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720310302160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Конорбаев Бейбыт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660214400155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Конушпаева Карлыгаш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620421302470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 А 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590826302028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 Михаил Юрьевич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590101318032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 Сергей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490601400231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Косаева Нургузаин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840115302839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Ермек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760416300019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Кошкарбаев Сержан Кенисканович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590221302178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Кошпанов Есказы Даламанович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750403399085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Көшімхан Елеусіз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211164023495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"Алтай 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140264004800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631007300309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Бакытжан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390810400277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Крыкбаева Нуркасира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600118302945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Крыкпаев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620326301496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Крыкпаев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871215303026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530525400714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Кудабаева Назипа Болежановна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621122302537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Кудашев Серикболсын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810523301140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Рашид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930811351512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Асхат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590921300810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Еркын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630322302157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Марат Советханович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660407300960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Орал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711215300119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Айбат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680314300265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Айдар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680314300265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Айдар Крыкбаевич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Макулбек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871221302318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Сеиль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690219300588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Серик Манапович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610218301090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Турсынбек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541207400105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820510399111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Кусан Ерзат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851202301987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Дулат Муратбекович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470503400265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Кусманова ?Айныш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620417302002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Кусметов Каныбек Байконович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541102301710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Куттыбав Болатхан Асылканович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601201302801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Куттыбаев ?Мірбек Даулетханович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141264026814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Тумар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640519300837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"Аян" Китапбаев Ержан Акказинович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640326401921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"ВитҰк" Холхунова Валентина Кузьмовна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580518402434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 Есеева Кубак Нуркановна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680624300449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"Саят" Толегенов Есен Касенович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840601302355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Адай Канафин Жандос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540223302229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Рауан Алипбаев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570320400152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Тлек Ахметова Карлыга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731028450555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Қайытнұр Бақытнұр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700504350429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Қақан Зейнелқабділ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710304300477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Қалдаев Сержан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890325399020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Қапас Қамит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940208350667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Қорғанов Еркежан Есболұлы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910518351427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Лухбеков Нуржан Далелгазинович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750102301355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Лысов Виталий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741010399050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М?Тей Даулетбек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621120303069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Нурбек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820124302616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Канат Советканович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860313303301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Максуткан Ербол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721222300654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Малгажин Архат Базарханович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621128300167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 Бейбіт Тохтарханович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560325302712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Мамуканов Лашин Сейтешович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570613300078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Беспай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690720000245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Манапхан Адилет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630330499080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Манкей Кайныш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710407350552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Маркабай Канат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490518300185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Масалиев Алимхан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780809300108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Масалиев Жандос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730121401916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Масалиева Меруерт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900211351575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Маутқан Райым Рахымжанұлы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560920302876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Махымет Толкын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630210403300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Машинова Галия Нурстемовна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891230300483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Мейірханов Азат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541220301138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690304300301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Метчинов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620101303756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Минин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721127302783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Мукамжар Муқият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540825300473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Болатхан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520102352326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Сайлаубек Мукатаевич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841128302337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Мадьяр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580601303754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640619401825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Алия Абдргалиевна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550902400023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Жазира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691101302872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Муктархан Болатхан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670301302932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Мумаканов Базаркан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631110303165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Мунгулбек Жумахымет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770619300916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Мейрам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550824300698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Мурзашев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560815302538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Муртиев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620418300597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Мусаипов Тал?Атбек Мукатаевич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870209303229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Мусирап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570809301806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 Н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730426400506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Гулнар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650410303018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 Макасат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920117351439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Мақсұт Мұратұлы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750513300798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Мырзакаков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681214300175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Мырзаханов 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680502400828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Мыспаева Р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640825302946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Назыров Асхат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831208302746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Нарестин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710108400031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Наурузова Бакыт Женскановна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611104302478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Александр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750223304030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Федор Федорович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500227401132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640801301687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Айкын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560302302454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550921300843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Нуралдинов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660326402255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Нуралдинова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620911300399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Кайыргелды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530608399034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 Ернарбек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640313302378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600121400189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Кульпан Самажановна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621001300979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 Асқар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620205301329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 Алтайбек Жуайханович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720730302520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 Ришад Ерназарович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790107302279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 Толеген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800819400732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Нуркасынова Асем Кыдырхановна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340417400390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Нуркасынова Кульчай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780226302978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Нурланов Кайрат Нурланович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930523350707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Нурлыбеков Мереке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630713400448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Айтжамал Жумагалиевна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890804302127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Нурсабитов Ертай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691001000348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 Оразхн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610410303734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 Куан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610519300148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Нұрахметұлы Нұрғалым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21114551439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Облеухин Евгений Анатольевич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551018401495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Ожарова Нуржамиля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680330302209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Оженов Меиржан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860624300128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Окенов Айдос Бауржанович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810408301411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Окенов ?Анат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791111302590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Окенов Самат Бауржанович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830723000420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580305300097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441114300013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Оразалинов Дюзбенбет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740420302211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760314302605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721020402163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Ошабекова Бибижан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680121302410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Ошанов Ерик Токторбекович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580102404964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Полторанина Е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461213401096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Ракова Валентина Константиновна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760503400523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Ракова Динар Акылбековна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730816302381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710826302065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Бауржан Нариманович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420313301295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680902300826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Кайрат Сеитканович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571115401802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Саулеш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730617302538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Рустам Каримжанович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590317301141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940524350794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540502300179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Оралхан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711208300923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Сабикенов Мурат Майданканович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710607130097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Сабыкинов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20724550079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 Мадияр Маутканулы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650701403036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Сагдинова Роза Галымовна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860720301704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Сагидолдинов Данияр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710101414658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Айгуль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571007301731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Акылбек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690401300160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690524300141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Ержанат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570715400576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940202450135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Сайпонова Айгерім Ерболатқызы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711105300051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 Раимбек Берикбосынович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870101352428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Салеш Аскарбек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780907300379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Салыкшинов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750101452241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Салыш Айқынгүл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550514301779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Самарханов Назильжан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530412300109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Самарханов Пазылжан Сайнолдинович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790909400209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Т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600224402323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Татьяна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920609350475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Сарбаев Артем Викторович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810407350890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Сарқыт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750907302845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Сарсекей Азат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851109351135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Сарсекей Жанат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740304300026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Сарсембинов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690128300236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Сарсенбинов Серик Токтарович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691101400096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Саханова Кх "Сунгат" Саханова Г Базаркановна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21226650154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Сеитканова Зейнур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690530401028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Сеитова Айнаш Алтаевна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240140002959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"Нарын Агро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690514301400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Каират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861103351613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Кайнар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741109402389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Силыбаева Назгуль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710321302763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Азамат Сатыбалдинович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700301303176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660303300192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Арман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690606301143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740826302566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Сламкан Таскын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601021300101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590315300221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Каиргажы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950412351864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Сырым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730509300227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370718300138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760128300360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Солтангазинов Болат Акошулы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770911302850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Ступаков Иван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801012302418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Ступаков Игорь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811108400749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Ступакова Тамара Сергеевна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600113400254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Назигуль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750911301988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Сымтыков Махсут Нурмухамбетович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500215400119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Сымтыкова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870825401614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Тайнигазынова Алида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860701399078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Талапкан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770102401701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Танатарова Гулжан Жаксыбаевна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670102402411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Таскаева Ольга Адольфовна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690315302398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Тасубаев Есбол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511010400941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Тасубаева Гульжан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780419300386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Темиржанов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770819300894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Тлеудинов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620804302313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Тоқтағанов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561201300225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Тогузаков Кумаргали Бияшович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561201300229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Тогузаков Кумаргалий Бияшевич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830417401659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Тойбазарова Салтанат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940215351336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Токасов Бауржан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661129301980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Бакыт Абдиргалиевич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600901303672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 Бердибек Калгазинович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860109301336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Токтамысов Нуржан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891210000514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Токташ Мархаба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740714000839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Толғанбай Күлзипа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590220300354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551120302729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Толембаев Маркс Мубаракович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990240001287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741213400020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Тортаева Алмагуль Женискановна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491016300397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Тотаев Садык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680411300143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Тузиков С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660129402090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Туйебаева Сауле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730424300067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Тукужуков Алибек Васильевич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550405402404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Тукушова Лидия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811003401052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Тукушова Магрипа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531201300540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Тулков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640419300546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Тулукпаев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420804400534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Тумашинова Нурсулу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860807301013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Тупенов Эльдар Раймбекович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710527300886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420620300820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Майданбек Каюпович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801203301061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Турабеков Серик Кажимуратулы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680501400882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Турашева Сауле Нурмуханбетовна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700925300957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Бауржан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880307302473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Турсиянов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720315303087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 Мурал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751005399024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880904499041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 Кенжехан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650721400181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Тұрысбекова Роза Рахимгалиевна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660616300075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Тұрысбекұлы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820311301802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ТЗТеев Фархат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720717302629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Тюстюкпаев Ерик Саветканович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670404302427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 Ерболат Токтарбекович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880523402989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Уатхан Жупаргул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740212303299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Узембаев Рафхат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660409301612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Толеген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611209399085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Утабай Талапхан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700125302944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Владимир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650215400098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Хабимульдинова Турсун Пешкеновна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710511301103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650320300351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Чекушев Марат Сапанович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600215300400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Черизданов Ануарбек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620829300859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Чериязанов Толеген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851003302606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Чернышов Сергей Валерьевич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661123401954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Черьязданова Анар Тьоктаровна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781210403462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Чоенбекова Гульназ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830404399038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Шәмел Жанатбек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590902399053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Шабай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620306301147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Шагиев Нуржан Сейтканович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760728303189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Шадыр Борамбай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800601000530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 Багила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421223300032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 Салмабек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730318300506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Алексей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570923400319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Айжан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580602300537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Шеин Виктор Владимирович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710329350678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Шынли Мусан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920203351466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Ермұрат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591214300156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Янисев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Hовополяковка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Hово-Хайрузовка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635463100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Cвинчатка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636342200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636333500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Үлкен Нарын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Әкімшілік-аумақтық бірлік аумағында жайылымдардың жер санаттары бөлінісінде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Ұсынылатын жайылым айналымдарының схемалары  көрсетілген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Жайылымды пайдаланушыларға жер пайдалануға берілуі мүмкін жайылымдар белгіленген схема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Ауыл шаруашылығы жануарларының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