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d398" w14:textId="d9ed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23 желтоқсандағы № 19/202–VIII "2026-2028 жылдарға арналған Новополяковка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2026 жылғы 17 сәуірдегі № 23/234-VIII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Новополяковка ауылдық округінің бюджеті туралы" Үлкен Нарын ауданы мәслихатының 2025 жылғы 23 желтоқсандағы № 19/202–VIII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Новополяковка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кірістер – 54 381,0 мың теңге: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10 553,0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43 628,0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54 381,6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0,0 мың теңге: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активтерін сатып алу – 0,0 мың теңге;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- 0,6 мың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0,6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–0,6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№23/234-VIII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Ново-Поляковка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