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11ea" w14:textId="0a91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23 желтоқсандағы №19/206-VIII "2026-2028 жылдарға арналған Үлкен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2026 жылғы 18 ақпандағы № 21/219-VIII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 Нарын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Үлкен Нарын ауылдық округінің бюджеті туралы" Үлкен Нарын ауданы мәслихатының 2025 жылғы 23 желтоқсандағы №19/206-VIII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жылдардарға арналған Үлкен Нарын ауылдық округінің бюджеті"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260 013,0 мың теңге: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163 000,0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– 92 013,0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293 456,2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-33 443,2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33 443,2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33443,2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№21/219-VIII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Үлкен Нарын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