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eb61" w14:textId="8cee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"Самар ауданы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Самар ауданы мәслихатының 2026 жылғы 18 тамыздағы № 34-4/VIII шешімі</w:t>
      </w:r>
    </w:p>
    <w:p>
      <w:pPr>
        <w:spacing w:after="0"/>
        <w:ind w:left="0"/>
        <w:jc w:val="left"/>
      </w:pPr>
    </w:p>
    <w:p>
      <w:pPr>
        <w:spacing w:after="0"/>
        <w:ind w:left="0"/>
        <w:jc w:val="both"/>
      </w:pPr>
      <w:r>
        <w:rPr>
          <w:rFonts w:ascii="Times New Roman"/>
          <w:b w:val="false"/>
          <w:i w:val="false"/>
          <w:color w:val="000000"/>
          <w:sz w:val="28"/>
        </w:rPr>
        <w:t>
      Қазақстан Республикасы Президентінің 2013 жылғы 3 желтоқсандағы № 704 Жарлығымен бекітілген Мәслихаттың үлгі регламентінің  79-тармағына сәйкес: Самар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Шығыс Қазақстан облысы "Самар ауданы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Самар ауданы мәслихатының кейбір шешімдері жойылсын.</w:t>
      </w:r>
    </w:p>
    <w:bookmarkStart w:name="z4" w:id="0"/>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Самар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Шаймарданова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мәслихатының</w:t>
            </w:r>
            <w:r>
              <w:br/>
            </w:r>
            <w:r>
              <w:rPr>
                <w:rFonts w:ascii="Times New Roman"/>
                <w:b w:val="false"/>
                <w:i w:val="false"/>
                <w:color w:val="000000"/>
                <w:sz w:val="20"/>
              </w:rPr>
              <w:t>2026 жылғы 18 тамыздағы</w:t>
            </w:r>
            <w:r>
              <w:br/>
            </w:r>
            <w:r>
              <w:rPr>
                <w:rFonts w:ascii="Times New Roman"/>
                <w:b w:val="false"/>
                <w:i w:val="false"/>
                <w:color w:val="000000"/>
                <w:sz w:val="20"/>
              </w:rPr>
              <w:t>№ 34-4/VIII шешіміне</w:t>
            </w:r>
            <w:r>
              <w:br/>
            </w:r>
            <w:r>
              <w:rPr>
                <w:rFonts w:ascii="Times New Roman"/>
                <w:b w:val="false"/>
                <w:i w:val="false"/>
                <w:color w:val="000000"/>
                <w:sz w:val="20"/>
              </w:rPr>
              <w:t>1- қосымша</w:t>
            </w:r>
          </w:p>
        </w:tc>
      </w:tr>
    </w:tbl>
    <w:bookmarkStart w:name="z6" w:id="1"/>
    <w:p>
      <w:pPr>
        <w:spacing w:after="0"/>
        <w:ind w:left="0"/>
        <w:jc w:val="left"/>
      </w:pPr>
      <w:r>
        <w:rPr>
          <w:rFonts w:ascii="Times New Roman"/>
          <w:b/>
          <w:i w:val="false"/>
          <w:color w:val="000000"/>
        </w:rPr>
        <w:t xml:space="preserve"> Шығыс Қазақстан облысы "Самар ауданы мәслихатының аппараты" мемлекеттік мекемесі туралы ЕРЕЖЕ</w:t>
      </w:r>
    </w:p>
    <w:bookmarkEnd w:id="1"/>
    <w:bookmarkStart w:name="z7" w:id="2"/>
    <w:p>
      <w:pPr>
        <w:spacing w:after="0"/>
        <w:ind w:left="0"/>
        <w:jc w:val="left"/>
      </w:pPr>
      <w:r>
        <w:rPr>
          <w:rFonts w:ascii="Times New Roman"/>
          <w:b/>
          <w:i w:val="false"/>
          <w:color w:val="000000"/>
        </w:rPr>
        <w:t xml:space="preserve"> 1-тарау. Жалпы ережелер</w:t>
      </w:r>
    </w:p>
    <w:bookmarkEnd w:id="2"/>
    <w:bookmarkStart w:name="z8" w:id="3"/>
    <w:p>
      <w:pPr>
        <w:spacing w:after="0"/>
        <w:ind w:left="0"/>
        <w:jc w:val="both"/>
      </w:pPr>
      <w:r>
        <w:rPr>
          <w:rFonts w:ascii="Times New Roman"/>
          <w:b w:val="false"/>
          <w:i w:val="false"/>
          <w:color w:val="000000"/>
          <w:sz w:val="28"/>
        </w:rPr>
        <w:t>
      1. Шығыс Қазақстан облысы "Самар ауданы мәслихатының аппараты" мемлекеттік мекемесі (бұдан әрі – мәслихат аппараты) Самар ауданы мәслихатының қызметін қамтамасыз ету саласындағы басшылықты жүзеге асыратын Қазақстан Республикасының мемлекеттік органы болып табылады.</w:t>
      </w:r>
    </w:p>
    <w:bookmarkEnd w:id="3"/>
    <w:bookmarkStart w:name="z9" w:id="4"/>
    <w:p>
      <w:pPr>
        <w:spacing w:after="0"/>
        <w:ind w:left="0"/>
        <w:jc w:val="both"/>
      </w:pPr>
      <w:r>
        <w:rPr>
          <w:rFonts w:ascii="Times New Roman"/>
          <w:b w:val="false"/>
          <w:i w:val="false"/>
          <w:color w:val="000000"/>
          <w:sz w:val="28"/>
        </w:rPr>
        <w:t>
      2. Мәслихат аппаратының ведомстволары жоқ.</w:t>
      </w:r>
    </w:p>
    <w:bookmarkEnd w:id="4"/>
    <w:bookmarkStart w:name="z10" w:id="5"/>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атауы мемлекеттік тілде жазылған мөрі және мөртабандары, белгіленген үлгідегі бланкілері, Қазақстан Республикасының заңнамасына сәйкес қазынашылық органдарында шоттары бар.</w:t>
      </w:r>
    </w:p>
    <w:bookmarkStart w:name="z12" w:id="6"/>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6"/>
    <w:bookmarkStart w:name="z13" w:id="7"/>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7"/>
    <w:bookmarkStart w:name="z14" w:id="8"/>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8"/>
    <w:bookmarkStart w:name="z15" w:id="9"/>
    <w:p>
      <w:pPr>
        <w:spacing w:after="0"/>
        <w:ind w:left="0"/>
        <w:jc w:val="both"/>
      </w:pPr>
      <w:r>
        <w:rPr>
          <w:rFonts w:ascii="Times New Roman"/>
          <w:b w:val="false"/>
          <w:i w:val="false"/>
          <w:color w:val="000000"/>
          <w:sz w:val="28"/>
        </w:rPr>
        <w:t>
      8. Мәслихат аппаратының құрылымы мен штат санының лимитін Қазақстан Республикасының заңнамасына сәйкес бекітеді.</w:t>
      </w:r>
    </w:p>
    <w:bookmarkEnd w:id="9"/>
    <w:bookmarkStart w:name="z16" w:id="10"/>
    <w:p>
      <w:pPr>
        <w:spacing w:after="0"/>
        <w:ind w:left="0"/>
        <w:jc w:val="both"/>
      </w:pPr>
      <w:r>
        <w:rPr>
          <w:rFonts w:ascii="Times New Roman"/>
          <w:b w:val="false"/>
          <w:i w:val="false"/>
          <w:color w:val="000000"/>
          <w:sz w:val="28"/>
        </w:rPr>
        <w:t>
      9. Заңды тұлғаның орналасқан жері: индекс 071010, Қазақстан Республикасы, Шығыс Қазақстан облысы, Самар ауданы, Самар ауылы, Горохов көшесі,58.</w:t>
      </w:r>
    </w:p>
    <w:bookmarkEnd w:id="10"/>
    <w:p>
      <w:pPr>
        <w:spacing w:after="0"/>
        <w:ind w:left="0"/>
        <w:jc w:val="both"/>
      </w:pPr>
      <w:r>
        <w:rPr>
          <w:rFonts w:ascii="Times New Roman"/>
          <w:b w:val="false"/>
          <w:i w:val="false"/>
          <w:color w:val="000000"/>
          <w:sz w:val="28"/>
        </w:rPr>
        <w:t>
      Маслихат қызметкерлері үшін бес күндік жұмыс аптасы, сегіз сағаттық жұмыс күні және демалуға әрі тамақтануға арналған бір сағаттық үзіліс белгіленеді. Жұмыс режимі: сағат 8.00-ден 17.00-ге дейін. Түскі үзіліс сағат 12.00-ден 13.00-ге дейін.</w:t>
      </w:r>
    </w:p>
    <w:p>
      <w:pPr>
        <w:spacing w:after="0"/>
        <w:ind w:left="0"/>
        <w:jc w:val="both"/>
      </w:pPr>
      <w:r>
        <w:rPr>
          <w:rFonts w:ascii="Times New Roman"/>
          <w:b w:val="false"/>
          <w:i w:val="false"/>
          <w:color w:val="000000"/>
          <w:sz w:val="28"/>
        </w:rPr>
        <w:t>
      Қызметкерлерді демалыс және мереке күндері жұмысқа тарту Қазақстан Республикасының заңнамасына сәйкес мәслихат аппараты басшысының актілері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Start w:name="z18" w:id="11"/>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1"/>
    <w:p>
      <w:pPr>
        <w:spacing w:after="0"/>
        <w:ind w:left="0"/>
        <w:jc w:val="both"/>
      </w:pPr>
      <w:r>
        <w:rPr>
          <w:rFonts w:ascii="Times New Roman"/>
          <w:b w:val="false"/>
          <w:i w:val="false"/>
          <w:color w:val="000000"/>
          <w:sz w:val="28"/>
        </w:rPr>
        <w:t>
      12. Аудандық мәслихат аппаратына кәсіпкерлік субъектілерімен мәслихат аппаратының функциялары болып табылатын міндеттемелерді орындау тұрғысында шарттық қатынастарға түсуге тыйым салынады.</w:t>
      </w:r>
    </w:p>
    <w:bookmarkStart w:name="z19" w:id="12"/>
    <w:p>
      <w:pPr>
        <w:spacing w:after="0"/>
        <w:ind w:left="0"/>
        <w:jc w:val="left"/>
      </w:pPr>
      <w:r>
        <w:rPr>
          <w:rFonts w:ascii="Times New Roman"/>
          <w:b/>
          <w:i w:val="false"/>
          <w:color w:val="000000"/>
        </w:rPr>
        <w:t xml:space="preserve"> 2-тарау. Мемлекеттік органның мақсаттары, функциялары мен өкілеттіктері</w:t>
      </w:r>
    </w:p>
    <w:bookmarkEnd w:id="12"/>
    <w:bookmarkStart w:name="z20" w:id="13"/>
    <w:p>
      <w:pPr>
        <w:spacing w:after="0"/>
        <w:ind w:left="0"/>
        <w:jc w:val="both"/>
      </w:pPr>
      <w:r>
        <w:rPr>
          <w:rFonts w:ascii="Times New Roman"/>
          <w:b w:val="false"/>
          <w:i w:val="false"/>
          <w:color w:val="000000"/>
          <w:sz w:val="28"/>
        </w:rPr>
        <w:t>
      13.Мақсаттары:</w:t>
      </w:r>
    </w:p>
    <w:bookmarkEnd w:id="13"/>
    <w:p>
      <w:pPr>
        <w:spacing w:after="0"/>
        <w:ind w:left="0"/>
        <w:jc w:val="both"/>
      </w:pPr>
      <w:r>
        <w:rPr>
          <w:rFonts w:ascii="Times New Roman"/>
          <w:b w:val="false"/>
          <w:i w:val="false"/>
          <w:color w:val="000000"/>
          <w:sz w:val="28"/>
        </w:rPr>
        <w:t>
      1) мәслихатты ұйымдастырушылық, құқықтық, материалдық-техникалық және өзге де қамтамасыз етуді жүзеге асыру.</w:t>
      </w:r>
    </w:p>
    <w:p>
      <w:pPr>
        <w:spacing w:after="0"/>
        <w:ind w:left="0"/>
        <w:jc w:val="both"/>
      </w:pPr>
      <w:r>
        <w:rPr>
          <w:rFonts w:ascii="Times New Roman"/>
          <w:b w:val="false"/>
          <w:i w:val="false"/>
          <w:color w:val="000000"/>
          <w:sz w:val="28"/>
        </w:rPr>
        <w:t>
      2) депутаттарға өз өкілеттіктерін жүзеге асыруға көмек көрсету.</w:t>
      </w:r>
    </w:p>
    <w:bookmarkStart w:name="z21" w:id="14"/>
    <w:p>
      <w:pPr>
        <w:spacing w:after="0"/>
        <w:ind w:left="0"/>
        <w:jc w:val="both"/>
      </w:pPr>
      <w:r>
        <w:rPr>
          <w:rFonts w:ascii="Times New Roman"/>
          <w:b w:val="false"/>
          <w:i w:val="false"/>
          <w:color w:val="000000"/>
          <w:sz w:val="28"/>
        </w:rPr>
        <w:t>
      14. Өкілеттіктер:</w:t>
      </w:r>
    </w:p>
    <w:bookmarkEnd w:id="14"/>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 мемлекеттік органдар мен басшы лауазымды тұлғалардан өз міндеттері мен функцияларын іске асыру үшін қажетті ақпаратты сұрату және алу;</w:t>
      </w:r>
    </w:p>
    <w:p>
      <w:pPr>
        <w:spacing w:after="0"/>
        <w:ind w:left="0"/>
        <w:jc w:val="both"/>
      </w:pPr>
      <w:r>
        <w:rPr>
          <w:rFonts w:ascii="Times New Roman"/>
          <w:b w:val="false"/>
          <w:i w:val="false"/>
          <w:color w:val="000000"/>
          <w:sz w:val="28"/>
        </w:rPr>
        <w:t>
      - мәслихат депутаттарынан олардың қызметі мәселелері бойынша мәліметтер, ақпарат сұратуға;</w:t>
      </w:r>
    </w:p>
    <w:p>
      <w:pPr>
        <w:spacing w:after="0"/>
        <w:ind w:left="0"/>
        <w:jc w:val="both"/>
      </w:pPr>
      <w:r>
        <w:rPr>
          <w:rFonts w:ascii="Times New Roman"/>
          <w:b w:val="false"/>
          <w:i w:val="false"/>
          <w:color w:val="000000"/>
          <w:sz w:val="28"/>
        </w:rPr>
        <w:t>
      - азаматтардың депутаттық сауалдарын, ұсыныстарын, өтініштерін қарау үшін мемлекеттік органдарға, қоғамдық бірлестіктерге, өзге де ұйымдарға жіберуге;</w:t>
      </w:r>
    </w:p>
    <w:p>
      <w:pPr>
        <w:spacing w:after="0"/>
        <w:ind w:left="0"/>
        <w:jc w:val="both"/>
      </w:pPr>
      <w:r>
        <w:rPr>
          <w:rFonts w:ascii="Times New Roman"/>
          <w:b w:val="false"/>
          <w:i w:val="false"/>
          <w:color w:val="000000"/>
          <w:sz w:val="28"/>
        </w:rPr>
        <w:t>
      -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2) міндеттері: Қазақстан Республикасы заңнамасының талаптарына сәйкес жүктелген функциялардың орындалуын қамтамасыз ету.</w:t>
      </w:r>
    </w:p>
    <w:bookmarkStart w:name="z22"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Функциялары:</w:t>
      </w:r>
    </w:p>
    <w:bookmarkEnd w:id="15"/>
    <w:p>
      <w:pPr>
        <w:spacing w:after="0"/>
        <w:ind w:left="0"/>
        <w:jc w:val="both"/>
      </w:pPr>
      <w:r>
        <w:rPr>
          <w:rFonts w:ascii="Times New Roman"/>
          <w:b w:val="false"/>
          <w:i w:val="false"/>
          <w:color w:val="000000"/>
          <w:sz w:val="28"/>
        </w:rPr>
        <w:t>
      жергілікті мемлекеттік басқару саласындағы мемлекеттік саясатты іске асыру үшін мәслихатты нормативтік құқықтық қамтамасыз етуді реттеу;</w:t>
      </w:r>
    </w:p>
    <w:p>
      <w:pPr>
        <w:spacing w:after="0"/>
        <w:ind w:left="0"/>
        <w:jc w:val="both"/>
      </w:pPr>
      <w:r>
        <w:rPr>
          <w:rFonts w:ascii="Times New Roman"/>
          <w:b w:val="false"/>
          <w:i w:val="false"/>
          <w:color w:val="000000"/>
          <w:sz w:val="28"/>
        </w:rPr>
        <w:t>
      аудандық мәслихат қызметінде заңдылықтың сақталуын бақылау;</w:t>
      </w:r>
    </w:p>
    <w:p>
      <w:pPr>
        <w:spacing w:after="0"/>
        <w:ind w:left="0"/>
        <w:jc w:val="both"/>
      </w:pPr>
      <w:r>
        <w:rPr>
          <w:rFonts w:ascii="Times New Roman"/>
          <w:b w:val="false"/>
          <w:i w:val="false"/>
          <w:color w:val="000000"/>
          <w:sz w:val="28"/>
        </w:rPr>
        <w:t>
      мәслихат қызметіне қатысты талдамалық және өзге де ақпаратты, материалдарды дайындау;</w:t>
      </w:r>
    </w:p>
    <w:p>
      <w:pPr>
        <w:spacing w:after="0"/>
        <w:ind w:left="0"/>
        <w:jc w:val="both"/>
      </w:pPr>
      <w:r>
        <w:rPr>
          <w:rFonts w:ascii="Times New Roman"/>
          <w:b w:val="false"/>
          <w:i w:val="false"/>
          <w:color w:val="000000"/>
          <w:sz w:val="28"/>
        </w:rPr>
        <w:t>
      мәслихаттың мемлекеттік функцияларын іске асыруға бағытталған аудандық мәслихат актілерін әзірлеуге қатысу;</w:t>
      </w:r>
    </w:p>
    <w:p>
      <w:pPr>
        <w:spacing w:after="0"/>
        <w:ind w:left="0"/>
        <w:jc w:val="both"/>
      </w:pPr>
      <w:r>
        <w:rPr>
          <w:rFonts w:ascii="Times New Roman"/>
          <w:b w:val="false"/>
          <w:i w:val="false"/>
          <w:color w:val="000000"/>
          <w:sz w:val="28"/>
        </w:rPr>
        <w:t>
      мәслихаттың нормативтік құқықтық шешімдерін әділет органдарына мемлекеттік тіркеуге және Қазақстан Республикасының заңнамасында көзделген жағдайларда Қазақстан Республикасының нормативтік құқықтық актілерінің Эталондық бақылау банкіне жариялауға жіберу және олардың құқықтық мониторингін жүргізу;</w:t>
      </w:r>
    </w:p>
    <w:p>
      <w:pPr>
        <w:spacing w:after="0"/>
        <w:ind w:left="0"/>
        <w:jc w:val="both"/>
      </w:pPr>
      <w:r>
        <w:rPr>
          <w:rFonts w:ascii="Times New Roman"/>
          <w:b w:val="false"/>
          <w:i w:val="false"/>
          <w:color w:val="000000"/>
          <w:sz w:val="28"/>
        </w:rPr>
        <w:t>
      аудандық мәслихат және оның тұрақты (уақытша) комиссиялары актілерінің орындалуына бақылауды жүзеге асыру;</w:t>
      </w:r>
    </w:p>
    <w:p>
      <w:pPr>
        <w:spacing w:after="0"/>
        <w:ind w:left="0"/>
        <w:jc w:val="both"/>
      </w:pPr>
      <w:r>
        <w:rPr>
          <w:rFonts w:ascii="Times New Roman"/>
          <w:b w:val="false"/>
          <w:i w:val="false"/>
          <w:color w:val="000000"/>
          <w:sz w:val="28"/>
        </w:rPr>
        <w:t>
      жеке және заңды тұлғалардың өтініштерін, сұрауларын, ұсыныстарын, пікірлерін, хабарламаларын, петицияларын қарау;</w:t>
      </w:r>
    </w:p>
    <w:p>
      <w:pPr>
        <w:spacing w:after="0"/>
        <w:ind w:left="0"/>
        <w:jc w:val="both"/>
      </w:pPr>
      <w:r>
        <w:rPr>
          <w:rFonts w:ascii="Times New Roman"/>
          <w:b w:val="false"/>
          <w:i w:val="false"/>
          <w:color w:val="000000"/>
          <w:sz w:val="28"/>
        </w:rPr>
        <w:t>
      аудандық мәслихат пен мәслихат аппаратының мүдделерін сот және өзге де құқық қорғау органдарында ұсыну және қорғау;</w:t>
      </w:r>
    </w:p>
    <w:p>
      <w:pPr>
        <w:spacing w:after="0"/>
        <w:ind w:left="0"/>
        <w:jc w:val="both"/>
      </w:pPr>
      <w:r>
        <w:rPr>
          <w:rFonts w:ascii="Times New Roman"/>
          <w:b w:val="false"/>
          <w:i w:val="false"/>
          <w:color w:val="000000"/>
          <w:sz w:val="28"/>
        </w:rPr>
        <w:t>
      Қазақстан Республикасы заңнамасының талаптарына сәйкес мемлекеттік қызметшілерді тағылымдамадан өткізуді,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Қазақстан Республикасының бюджет заңнамасына сәйкес мәслихат депутаттарының және мәслихат аппаратының мемлекеттік қызметшілерінің біліктілігін арттыруға арналған шығыстарды жоспарлау;</w:t>
      </w:r>
    </w:p>
    <w:p>
      <w:pPr>
        <w:spacing w:after="0"/>
        <w:ind w:left="0"/>
        <w:jc w:val="both"/>
      </w:pPr>
      <w:r>
        <w:rPr>
          <w:rFonts w:ascii="Times New Roman"/>
          <w:b w:val="false"/>
          <w:i w:val="false"/>
          <w:color w:val="000000"/>
          <w:sz w:val="28"/>
        </w:rPr>
        <w:t>
      мәслихат сессияларын, тұрақты (уақытша) комиссияларды дайындау және өткізу жөніндегі ұйымдастыру-техникалық іс-шараларды жүзеге асыру;</w:t>
      </w:r>
    </w:p>
    <w:p>
      <w:pPr>
        <w:spacing w:after="0"/>
        <w:ind w:left="0"/>
        <w:jc w:val="both"/>
      </w:pPr>
      <w:r>
        <w:rPr>
          <w:rFonts w:ascii="Times New Roman"/>
          <w:b w:val="false"/>
          <w:i w:val="false"/>
          <w:color w:val="000000"/>
          <w:sz w:val="28"/>
        </w:rPr>
        <w:t>
      мәслихат депутаттарына өз өкілеттіктерін жүзеге асыруда практикалық көмек көрсету және жәрдемдесу, азаматтарды қабылдауды, сайлаушылармен есептер мен кездесулерді ұйымдастыру, оларды қажетті анықтамалық материалдармен қамтамасыз ету, мәслихатқа келіп түсетін ақпаратты қорыту;</w:t>
      </w:r>
    </w:p>
    <w:p>
      <w:pPr>
        <w:spacing w:after="0"/>
        <w:ind w:left="0"/>
        <w:jc w:val="both"/>
      </w:pPr>
      <w:r>
        <w:rPr>
          <w:rFonts w:ascii="Times New Roman"/>
          <w:b w:val="false"/>
          <w:i w:val="false"/>
          <w:color w:val="000000"/>
          <w:sz w:val="28"/>
        </w:rPr>
        <w:t>
      сессиялардың жалпы отырыстарына, тұрақты (уақытша) комиссиялардың отырыстарына қатысу және депутаттарға мәслихаттың шешімдерінің, қаулыларының және уақытша комиссияларының қорытындыларының жобаларын сапалы дайындау мәселелерінде көмек көрсету;</w:t>
      </w:r>
    </w:p>
    <w:p>
      <w:pPr>
        <w:spacing w:after="0"/>
        <w:ind w:left="0"/>
        <w:jc w:val="both"/>
      </w:pPr>
      <w:r>
        <w:rPr>
          <w:rFonts w:ascii="Times New Roman"/>
          <w:b w:val="false"/>
          <w:i w:val="false"/>
          <w:color w:val="000000"/>
          <w:sz w:val="28"/>
        </w:rPr>
        <w:t>
      сессиялардың, тұрақты комиссиялар отырыстарының хаттамаларын ресімдеу;</w:t>
      </w:r>
    </w:p>
    <w:p>
      <w:pPr>
        <w:spacing w:after="0"/>
        <w:ind w:left="0"/>
        <w:jc w:val="both"/>
      </w:pPr>
      <w:r>
        <w:rPr>
          <w:rFonts w:ascii="Times New Roman"/>
          <w:b w:val="false"/>
          <w:i w:val="false"/>
          <w:color w:val="000000"/>
          <w:sz w:val="28"/>
        </w:rPr>
        <w:t>
      мәслихат қызметінің мәселелері бойынша баяндамалардың, шешімдердің, анықтамалардың және басқа да құжаттардың жобаларын дайындауды ұйымдастыру;</w:t>
      </w:r>
    </w:p>
    <w:p>
      <w:pPr>
        <w:spacing w:after="0"/>
        <w:ind w:left="0"/>
        <w:jc w:val="both"/>
      </w:pPr>
      <w:r>
        <w:rPr>
          <w:rFonts w:ascii="Times New Roman"/>
          <w:b w:val="false"/>
          <w:i w:val="false"/>
          <w:color w:val="000000"/>
          <w:sz w:val="28"/>
        </w:rPr>
        <w:t>
      мәслихат актілерін және құжаттаманы ресімдеуді, сақтауды және мұрағатқа беруді қамтамасыз ету;</w:t>
      </w:r>
    </w:p>
    <w:p>
      <w:pPr>
        <w:spacing w:after="0"/>
        <w:ind w:left="0"/>
        <w:jc w:val="both"/>
      </w:pPr>
      <w:r>
        <w:rPr>
          <w:rFonts w:ascii="Times New Roman"/>
          <w:b w:val="false"/>
          <w:i w:val="false"/>
          <w:color w:val="000000"/>
          <w:sz w:val="28"/>
        </w:rPr>
        <w:t>
      мәслихат аппаратына келіп түсетін іс қағаздарын жүргізу және хат-хабарларды өңдеу, Қазақстан Республикасы заңнамасының талаптарына сәйкес ақпарат алмасуды қамтамасыз ету.</w:t>
      </w:r>
    </w:p>
    <w:bookmarkStart w:name="z24" w:id="16"/>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6"/>
    <w:bookmarkStart w:name="z25" w:id="17"/>
    <w:p>
      <w:pPr>
        <w:spacing w:after="0"/>
        <w:ind w:left="0"/>
        <w:jc w:val="both"/>
      </w:pPr>
      <w:r>
        <w:rPr>
          <w:rFonts w:ascii="Times New Roman"/>
          <w:b w:val="false"/>
          <w:i w:val="false"/>
          <w:color w:val="000000"/>
          <w:sz w:val="28"/>
        </w:rPr>
        <w:t>
      16. Мәслихат аппаратына басшылықты аппарат басшысы жүзеге асырады, аудандық мәслихат аппаратына жүктелген міндеттердің орындалуына және оның өз өкілеттіктерін жүзеге асыруына дербес жауапты болады.</w:t>
      </w:r>
    </w:p>
    <w:bookmarkEnd w:id="17"/>
    <w:bookmarkStart w:name="z26" w:id="18"/>
    <w:p>
      <w:pPr>
        <w:spacing w:after="0"/>
        <w:ind w:left="0"/>
        <w:jc w:val="both"/>
      </w:pPr>
      <w:r>
        <w:rPr>
          <w:rFonts w:ascii="Times New Roman"/>
          <w:b w:val="false"/>
          <w:i w:val="false"/>
          <w:color w:val="000000"/>
          <w:sz w:val="28"/>
        </w:rPr>
        <w:t>
      17. Мәслихат аппаратының басшысы Қазақстан Республикасының заңнамасына сәйкес қызметке тағайындалады және қызметтен босатылады.</w:t>
      </w:r>
    </w:p>
    <w:bookmarkEnd w:id="18"/>
    <w:bookmarkStart w:name="z27" w:id="19"/>
    <w:p>
      <w:pPr>
        <w:spacing w:after="0"/>
        <w:ind w:left="0"/>
        <w:jc w:val="both"/>
      </w:pPr>
      <w:r>
        <w:rPr>
          <w:rFonts w:ascii="Times New Roman"/>
          <w:b w:val="false"/>
          <w:i w:val="false"/>
          <w:color w:val="000000"/>
          <w:sz w:val="28"/>
        </w:rPr>
        <w:t>
      18. Аппарат басшысының орынбасарлары жоқ.</w:t>
      </w:r>
    </w:p>
    <w:bookmarkEnd w:id="19"/>
    <w:bookmarkStart w:name="z28" w:id="20"/>
    <w:p>
      <w:pPr>
        <w:spacing w:after="0"/>
        <w:ind w:left="0"/>
        <w:jc w:val="both"/>
      </w:pPr>
      <w:r>
        <w:rPr>
          <w:rFonts w:ascii="Times New Roman"/>
          <w:b w:val="false"/>
          <w:i w:val="false"/>
          <w:color w:val="000000"/>
          <w:sz w:val="28"/>
        </w:rPr>
        <w:t>
      19. Аппарат басшысының өкілеттіктері:</w:t>
      </w:r>
    </w:p>
    <w:bookmarkEnd w:id="20"/>
    <w:p>
      <w:pPr>
        <w:spacing w:after="0"/>
        <w:ind w:left="0"/>
        <w:jc w:val="both"/>
      </w:pPr>
      <w:r>
        <w:rPr>
          <w:rFonts w:ascii="Times New Roman"/>
          <w:b w:val="false"/>
          <w:i w:val="false"/>
          <w:color w:val="000000"/>
          <w:sz w:val="28"/>
        </w:rPr>
        <w:t>
      1) мәслихат аппаратының қызметіне басшылық жасайды;</w:t>
      </w:r>
    </w:p>
    <w:p>
      <w:pPr>
        <w:spacing w:after="0"/>
        <w:ind w:left="0"/>
        <w:jc w:val="both"/>
      </w:pPr>
      <w:r>
        <w:rPr>
          <w:rFonts w:ascii="Times New Roman"/>
          <w:b w:val="false"/>
          <w:i w:val="false"/>
          <w:color w:val="000000"/>
          <w:sz w:val="28"/>
        </w:rPr>
        <w:t>
      2) өз құзыреті шегінде аппараттың қызметін ұйымдастырады, үйлестіреді және бақылайды;</w:t>
      </w:r>
    </w:p>
    <w:p>
      <w:pPr>
        <w:spacing w:after="0"/>
        <w:ind w:left="0"/>
        <w:jc w:val="both"/>
      </w:pPr>
      <w:r>
        <w:rPr>
          <w:rFonts w:ascii="Times New Roman"/>
          <w:b w:val="false"/>
          <w:i w:val="false"/>
          <w:color w:val="000000"/>
          <w:sz w:val="28"/>
        </w:rPr>
        <w:t>
      3) мәслихат аппаратының барлық қаржы құжаттарына бірінші қол қою құқығына ие;</w:t>
      </w:r>
    </w:p>
    <w:p>
      <w:pPr>
        <w:spacing w:after="0"/>
        <w:ind w:left="0"/>
        <w:jc w:val="both"/>
      </w:pPr>
      <w:r>
        <w:rPr>
          <w:rFonts w:ascii="Times New Roman"/>
          <w:b w:val="false"/>
          <w:i w:val="false"/>
          <w:color w:val="000000"/>
          <w:sz w:val="28"/>
        </w:rPr>
        <w:t>
      4) мәслихат аппаратының "Б" корпусының әкімшілік мемлекеттік қызметшілерін мемлекеттік лауазымдарға тағайындайды және мемлекеттік лауазымдардан босатады;</w:t>
      </w:r>
    </w:p>
    <w:p>
      <w:pPr>
        <w:spacing w:after="0"/>
        <w:ind w:left="0"/>
        <w:jc w:val="both"/>
      </w:pPr>
      <w:r>
        <w:rPr>
          <w:rFonts w:ascii="Times New Roman"/>
          <w:b w:val="false"/>
          <w:i w:val="false"/>
          <w:color w:val="000000"/>
          <w:sz w:val="28"/>
        </w:rPr>
        <w:t>
      5) мәслихат аппаратының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6) қызметтік тәртіптің сақталуын бақылауды жүзеге асырады;</w:t>
      </w:r>
    </w:p>
    <w:p>
      <w:pPr>
        <w:spacing w:after="0"/>
        <w:ind w:left="0"/>
        <w:jc w:val="both"/>
      </w:pPr>
      <w:r>
        <w:rPr>
          <w:rFonts w:ascii="Times New Roman"/>
          <w:b w:val="false"/>
          <w:i w:val="false"/>
          <w:color w:val="000000"/>
          <w:sz w:val="28"/>
        </w:rPr>
        <w:t>
      7) мәслихат аппаратының мемлекеттік қызметшілерін іссапарға жіберу, оларға демалыс беру, материалдық көмек көрсету, даярлау, қайта даярлау және олардың біліктілігін арттыру, көтермелеу, оларға үстемеақылар белгілеу мәселелерін шешеді;</w:t>
      </w:r>
    </w:p>
    <w:p>
      <w:pPr>
        <w:spacing w:after="0"/>
        <w:ind w:left="0"/>
        <w:jc w:val="both"/>
      </w:pPr>
      <w:r>
        <w:rPr>
          <w:rFonts w:ascii="Times New Roman"/>
          <w:b w:val="false"/>
          <w:i w:val="false"/>
          <w:color w:val="000000"/>
          <w:sz w:val="28"/>
        </w:rPr>
        <w:t>
      8) мәслихат аппараты мемлекеттік қызметшілерінің тәртіптік жауапкершілігі мәселелерін шешеді;</w:t>
      </w:r>
    </w:p>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p>
    <w:p>
      <w:pPr>
        <w:spacing w:after="0"/>
        <w:ind w:left="0"/>
        <w:jc w:val="both"/>
      </w:pPr>
      <w:r>
        <w:rPr>
          <w:rFonts w:ascii="Times New Roman"/>
          <w:b w:val="false"/>
          <w:i w:val="false"/>
          <w:color w:val="000000"/>
          <w:sz w:val="28"/>
        </w:rPr>
        <w:t>
      10) мәслихат сессияларын, мәслихаттың тұрақты және уақытша комиссияларының отырыстарын ұйымдастырады;</w:t>
      </w:r>
    </w:p>
    <w:p>
      <w:pPr>
        <w:spacing w:after="0"/>
        <w:ind w:left="0"/>
        <w:jc w:val="both"/>
      </w:pPr>
      <w:r>
        <w:rPr>
          <w:rFonts w:ascii="Times New Roman"/>
          <w:b w:val="false"/>
          <w:i w:val="false"/>
          <w:color w:val="000000"/>
          <w:sz w:val="28"/>
        </w:rPr>
        <w:t>
      11) мәслихат шешімдерінің жобаларын, мәслихат депутаттарын іссапарға жіберу жөніндегі және мәслихат төрағасы немесе мәслихаттың тұрақты комиссиясының төрағасы болмаған жағдайда міндеттерді жүктеу жөніндегі бұйрықтарды дайындайды;</w:t>
      </w:r>
    </w:p>
    <w:p>
      <w:pPr>
        <w:spacing w:after="0"/>
        <w:ind w:left="0"/>
        <w:jc w:val="both"/>
      </w:pPr>
      <w:r>
        <w:rPr>
          <w:rFonts w:ascii="Times New Roman"/>
          <w:b w:val="false"/>
          <w:i w:val="false"/>
          <w:color w:val="000000"/>
          <w:sz w:val="28"/>
        </w:rPr>
        <w:t>
      12) депутаттардың біліктілігін арттыру жөніндегі іс-шараларды ұйымдастырады;</w:t>
      </w:r>
    </w:p>
    <w:p>
      <w:pPr>
        <w:spacing w:after="0"/>
        <w:ind w:left="0"/>
        <w:jc w:val="both"/>
      </w:pPr>
      <w:r>
        <w:rPr>
          <w:rFonts w:ascii="Times New Roman"/>
          <w:b w:val="false"/>
          <w:i w:val="false"/>
          <w:color w:val="000000"/>
          <w:sz w:val="28"/>
        </w:rPr>
        <w:t>
      13) аппарат басшысына жүктелген өзге де өкілеттіктерді жүзеге асырады.</w:t>
      </w:r>
    </w:p>
    <w:p>
      <w:pPr>
        <w:spacing w:after="0"/>
        <w:ind w:left="0"/>
        <w:jc w:val="both"/>
      </w:pPr>
      <w:r>
        <w:rPr>
          <w:rFonts w:ascii="Times New Roman"/>
          <w:b w:val="false"/>
          <w:i w:val="false"/>
          <w:color w:val="000000"/>
          <w:sz w:val="28"/>
        </w:rPr>
        <w:t>
      Мәслихат аппаратының басшысы болмаған кезеңде оның өкілеттіктерін қолданыстағы заңнамаға сәйкес оны алмастыратын тұлға жүзеге асырады.</w:t>
      </w:r>
    </w:p>
    <w:bookmarkStart w:name="z29" w:id="21"/>
    <w:p>
      <w:pPr>
        <w:spacing w:after="0"/>
        <w:ind w:left="0"/>
        <w:jc w:val="both"/>
      </w:pPr>
      <w:r>
        <w:rPr>
          <w:rFonts w:ascii="Times New Roman"/>
          <w:b w:val="false"/>
          <w:i w:val="false"/>
          <w:color w:val="000000"/>
          <w:sz w:val="28"/>
        </w:rPr>
        <w:t>
      20. Мәслихат төрағасы тұрақты негізде жұмыс істейтін лауазымды тұлға болып табылады. Ол депутаттар арасынан ашық немесе жасырын дауыс беру арқылы депутаттардың жалпы санының көпшілік даусымен сайланады және мәслихат сессияда қызметінен босатылады. Мәслихат төрағасы мәслихат өкілеттігі мерзіміне сайланады.</w:t>
      </w:r>
    </w:p>
    <w:bookmarkEnd w:id="21"/>
    <w:bookmarkStart w:name="z30" w:id="22"/>
    <w:p>
      <w:pPr>
        <w:spacing w:after="0"/>
        <w:ind w:left="0"/>
        <w:jc w:val="left"/>
      </w:pPr>
      <w:r>
        <w:rPr>
          <w:rFonts w:ascii="Times New Roman"/>
          <w:b/>
          <w:i w:val="false"/>
          <w:color w:val="000000"/>
        </w:rPr>
        <w:t xml:space="preserve"> 4-тарау. Мемлекеттік органның мүлкі</w:t>
      </w:r>
    </w:p>
    <w:bookmarkEnd w:id="22"/>
    <w:bookmarkStart w:name="z31" w:id="23"/>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w:t>
      </w:r>
    </w:p>
    <w:bookmarkEnd w:id="23"/>
    <w:p>
      <w:pPr>
        <w:spacing w:after="0"/>
        <w:ind w:left="0"/>
        <w:jc w:val="both"/>
      </w:pPr>
      <w:r>
        <w:rPr>
          <w:rFonts w:ascii="Times New Roman"/>
          <w:b w:val="false"/>
          <w:i w:val="false"/>
          <w:color w:val="000000"/>
          <w:sz w:val="28"/>
        </w:rPr>
        <w:t>
      Аудандық мәслихат аппаратының мүлкі оған меншік иесі берген мүлік және Қазақстан Республикасының заңнамасында тыйым салынбаған өзге де көздер есебінен қалыптастырылады.</w:t>
      </w:r>
    </w:p>
    <w:bookmarkStart w:name="z32" w:id="24"/>
    <w:p>
      <w:pPr>
        <w:spacing w:after="0"/>
        <w:ind w:left="0"/>
        <w:jc w:val="both"/>
      </w:pPr>
      <w:r>
        <w:rPr>
          <w:rFonts w:ascii="Times New Roman"/>
          <w:b w:val="false"/>
          <w:i w:val="false"/>
          <w:color w:val="000000"/>
          <w:sz w:val="28"/>
        </w:rPr>
        <w:t>
      22. Аудандық мәслихат аппаратына бекітілген мүлік коммуналдық меншікке жатады.</w:t>
      </w:r>
    </w:p>
    <w:bookmarkEnd w:id="24"/>
    <w:bookmarkStart w:name="z33" w:id="25"/>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аудандық мәслихат аппаратының өзіне бекітілген, қаржыландыру жоспары бойынша өзіне берілген қаражат есебінен сатып алынған мүлікті дербес иеліктен шығаруға немесе оған өзге тәсілмен билік етуге құқығы жоқ.</w:t>
      </w:r>
    </w:p>
    <w:bookmarkEnd w:id="25"/>
    <w:bookmarkStart w:name="z34" w:id="2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6"/>
    <w:p>
      <w:pPr>
        <w:spacing w:after="0"/>
        <w:ind w:left="0"/>
        <w:jc w:val="left"/>
      </w:pPr>
    </w:p>
    <w:p>
      <w:pPr>
        <w:spacing w:after="0"/>
        <w:ind w:left="0"/>
        <w:jc w:val="both"/>
      </w:pPr>
      <w:r>
        <w:rPr>
          <w:rFonts w:ascii="Times New Roman"/>
          <w:b w:val="false"/>
          <w:i w:val="false"/>
          <w:color w:val="000000"/>
          <w:sz w:val="28"/>
        </w:rPr>
        <w:t>
      24. Аудандық мәслихат аппаратын  қайта ұйымдастыру және тарату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Самар ауданы мәслихатының</w:t>
            </w:r>
            <w:r>
              <w:br/>
            </w:r>
            <w:r>
              <w:rPr>
                <w:rFonts w:ascii="Times New Roman"/>
                <w:b w:val="false"/>
                <w:i w:val="false"/>
                <w:color w:val="000000"/>
                <w:sz w:val="20"/>
              </w:rPr>
              <w:t>2026 жылғы 18 тамыздағы</w:t>
            </w:r>
            <w:r>
              <w:br/>
            </w:r>
            <w:r>
              <w:rPr>
                <w:rFonts w:ascii="Times New Roman"/>
                <w:b w:val="false"/>
                <w:i w:val="false"/>
                <w:color w:val="000000"/>
                <w:sz w:val="20"/>
              </w:rPr>
              <w:t>№ 34-4/VIII шешіміне</w:t>
            </w:r>
            <w:r>
              <w:br/>
            </w:r>
            <w:r>
              <w:rPr>
                <w:rFonts w:ascii="Times New Roman"/>
                <w:b w:val="false"/>
                <w:i w:val="false"/>
                <w:color w:val="000000"/>
                <w:sz w:val="20"/>
              </w:rPr>
              <w:t>2-қосымша</w:t>
            </w:r>
          </w:p>
        </w:tc>
      </w:tr>
    </w:tbl>
    <w:bookmarkStart w:name="z37" w:id="27"/>
    <w:p>
      <w:pPr>
        <w:spacing w:after="0"/>
        <w:ind w:left="0"/>
        <w:jc w:val="left"/>
      </w:pPr>
      <w:r>
        <w:rPr>
          <w:rFonts w:ascii="Times New Roman"/>
          <w:b/>
          <w:i w:val="false"/>
          <w:color w:val="000000"/>
        </w:rPr>
        <w:t xml:space="preserve"> Самар ауданы мәслихатының жойылатын кейбір шешімдердің тізімі</w:t>
      </w:r>
    </w:p>
    <w:bookmarkEnd w:id="27"/>
    <w:bookmarkStart w:name="z38" w:id="28"/>
    <w:p>
      <w:pPr>
        <w:spacing w:after="0"/>
        <w:ind w:left="0"/>
        <w:jc w:val="both"/>
      </w:pPr>
      <w:r>
        <w:rPr>
          <w:rFonts w:ascii="Times New Roman"/>
          <w:b w:val="false"/>
          <w:i w:val="false"/>
          <w:color w:val="000000"/>
          <w:sz w:val="28"/>
        </w:rPr>
        <w:t xml:space="preserve">
      1. Самар ауданы мәслихатының 2022 жылғы 7 маусымдағы </w:t>
      </w:r>
      <w:r>
        <w:rPr>
          <w:rFonts w:ascii="Times New Roman"/>
          <w:b w:val="false"/>
          <w:i w:val="false"/>
          <w:color w:val="000000"/>
          <w:sz w:val="28"/>
        </w:rPr>
        <w:t>№ 1/6-VII</w:t>
      </w:r>
      <w:r>
        <w:rPr>
          <w:rFonts w:ascii="Times New Roman"/>
          <w:b w:val="false"/>
          <w:i w:val="false"/>
          <w:color w:val="000000"/>
          <w:sz w:val="28"/>
        </w:rPr>
        <w:t xml:space="preserve"> "Шығыс Қазақстан облысының "Самар ауданы мәслихатының аппараты" мемлекеттік мекемесі туралы ережені бекіту туралы" шешімі жойылсын.</w:t>
      </w:r>
    </w:p>
    <w:bookmarkEnd w:id="28"/>
    <w:bookmarkStart w:name="z39" w:id="29"/>
    <w:p>
      <w:pPr>
        <w:spacing w:after="0"/>
        <w:ind w:left="0"/>
        <w:jc w:val="both"/>
      </w:pPr>
      <w:r>
        <w:rPr>
          <w:rFonts w:ascii="Times New Roman"/>
          <w:b w:val="false"/>
          <w:i w:val="false"/>
          <w:color w:val="000000"/>
          <w:sz w:val="28"/>
        </w:rPr>
        <w:t xml:space="preserve">
      2. Самар ауданы мәслихатының 2023 жылғы 16 қаңтардағы </w:t>
      </w:r>
      <w:r>
        <w:rPr>
          <w:rFonts w:ascii="Times New Roman"/>
          <w:b w:val="false"/>
          <w:i w:val="false"/>
          <w:color w:val="000000"/>
          <w:sz w:val="28"/>
        </w:rPr>
        <w:t>№ 9-6/7-VII</w:t>
      </w:r>
      <w:r>
        <w:rPr>
          <w:rFonts w:ascii="Times New Roman"/>
          <w:b w:val="false"/>
          <w:i w:val="false"/>
          <w:color w:val="000000"/>
          <w:sz w:val="28"/>
        </w:rPr>
        <w:t xml:space="preserve"> "Самар аудандық мәслихатының 2022 жылғы 7 маусымдағы № 1/6-VII "Шығыс Қазақстан облысының "Самар ауданы мәслихатының аппараты" мемлекеттік мекемесі туралы ережені бекіту туралы" шешіміне өзгеріс енгізу туралы" шешімі жойылсын.</w:t>
      </w:r>
    </w:p>
    <w:bookmarkEnd w:id="29"/>
    <w:bookmarkStart w:name="z40" w:id="30"/>
    <w:p>
      <w:pPr>
        <w:spacing w:after="0"/>
        <w:ind w:left="0"/>
        <w:jc w:val="both"/>
      </w:pPr>
      <w:r>
        <w:rPr>
          <w:rFonts w:ascii="Times New Roman"/>
          <w:b w:val="false"/>
          <w:i w:val="false"/>
          <w:color w:val="000000"/>
          <w:sz w:val="28"/>
        </w:rPr>
        <w:t>
      3. Самар ауданы мәслихатының 2025 жылғы 8 сәуірдегі № 20-8/VIII "Самар аудандық мәслихатының 2022 жылғы 7 маусымдағы № 1/6-VII "Шығыс Қазақстан облысының "Самар ауданы мәслихатының аппараты" мемлекеттік мекемесі туралы ережені бекіту туралы" шешіміне өзгеріс енгізу туралы" шешімі жойылсын.</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