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8f0b" w14:textId="0ae8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2026 жылғы 29 маусымдағы № 33-3/VIIІ шешімі</w:t>
      </w:r>
    </w:p>
    <w:p>
      <w:pPr>
        <w:spacing w:after="0"/>
        <w:ind w:left="0"/>
        <w:jc w:val="left"/>
      </w:pPr>
      <w:bookmarkStart w:name="z0" w:id="0"/>
      <w:r>
        <w:rPr>
          <w:rFonts w:ascii="Times New Roman"/>
          <w:b/>
          <w:i w:val="false"/>
          <w:color w:val="000000"/>
        </w:rPr>
        <w:t xml:space="preserve"> Самар ауданы бойынша 2026-2030 жылдарға арналған жайылымдарды басқару және оларды пайдалану жөніндегі жоспарды бекіту туралы</w:t>
      </w:r>
    </w:p>
    <w:bookmarkEnd w:id="0"/>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Самар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Самар ауданы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2026 жылғы 29 маусымдағы</w:t>
            </w:r>
            <w:r>
              <w:br/>
            </w:r>
            <w:r>
              <w:rPr>
                <w:rFonts w:ascii="Times New Roman"/>
                <w:b w:val="false"/>
                <w:i w:val="false"/>
                <w:color w:val="000000"/>
                <w:sz w:val="20"/>
              </w:rPr>
              <w:t>№ 33-3/VIII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Самар ауданы бойынша 2026-2030 жылдарға арналған жайылымдарды басқару және оларды пайдалану жөніндегі жоспар</w:t>
      </w:r>
    </w:p>
    <w:bookmarkEnd w:id="2"/>
    <w:p>
      <w:pPr>
        <w:spacing w:after="0"/>
        <w:ind w:left="0"/>
        <w:jc w:val="left"/>
      </w:pPr>
    </w:p>
    <w:p>
      <w:pPr>
        <w:spacing w:after="0"/>
        <w:ind w:left="0"/>
        <w:jc w:val="both"/>
      </w:pPr>
      <w:r>
        <w:rPr>
          <w:rFonts w:ascii="Times New Roman"/>
          <w:b w:val="false"/>
          <w:i w:val="false"/>
          <w:color w:val="000000"/>
          <w:sz w:val="28"/>
        </w:rPr>
        <w:t xml:space="preserve">
      1. Осы Самар ауданы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 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7" w:id="3"/>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3"/>
    <w:bookmarkStart w:name="z8" w:id="4"/>
    <w:p>
      <w:pPr>
        <w:spacing w:after="0"/>
        <w:ind w:left="0"/>
        <w:jc w:val="both"/>
      </w:pPr>
      <w:r>
        <w:rPr>
          <w:rFonts w:ascii="Times New Roman"/>
          <w:b w:val="false"/>
          <w:i w:val="false"/>
          <w:color w:val="000000"/>
          <w:sz w:val="28"/>
        </w:rPr>
        <w:t>
      3. Жоспарды әзірлеген кезде мыналар ескеріледі:</w:t>
      </w:r>
    </w:p>
    <w:bookmarkEnd w:id="4"/>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(Самар ауданы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"Самар-Вет" ШЖҚ КМК тарапынан ұсынылған және 1-қосымшада 3-кесте, 4-қосымшада 1-кесте, 2-кесте, 3-кесте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2-қосымшада қамтылған).</w:t>
      </w:r>
    </w:p>
    <w:bookmarkStart w:name="z9" w:id="5"/>
    <w:p>
      <w:pPr>
        <w:spacing w:after="0"/>
        <w:ind w:left="0"/>
        <w:jc w:val="both"/>
      </w:pPr>
      <w:r>
        <w:rPr>
          <w:rFonts w:ascii="Times New Roman"/>
          <w:b w:val="false"/>
          <w:i w:val="false"/>
          <w:color w:val="000000"/>
          <w:sz w:val="28"/>
        </w:rPr>
        <w:t>
      4. Жоспарда мынадай қосымшалар қамтылған:</w:t>
      </w:r>
    </w:p>
    <w:bookmarkEnd w:id="5"/>
    <w:p>
      <w:pPr>
        <w:spacing w:after="0"/>
        <w:ind w:left="0"/>
        <w:jc w:val="both"/>
      </w:pPr>
      <w:r>
        <w:rPr>
          <w:rFonts w:ascii="Times New Roman"/>
          <w:b w:val="false"/>
          <w:i w:val="false"/>
          <w:color w:val="000000"/>
          <w:sz w:val="28"/>
        </w:rPr>
        <w:t>
      1) Самар ауданы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(Самар ауданы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 (Самар ауданы бойынша жайылымдарды резервтеу қажеттіліктің болмауына және жайылымдар тапшылығының жоқтығына байланысты жүргізілмейді);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 (Самар ауданы бойынша шалғайдағы жайылымдар жоқ);</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p>
      <w:pPr>
        <w:spacing w:after="0"/>
        <w:ind w:left="0"/>
        <w:jc w:val="both"/>
      </w:pPr>
      <w:r>
        <w:rPr>
          <w:rFonts w:ascii="Times New Roman"/>
          <w:b w:val="false"/>
          <w:i w:val="false"/>
          <w:color w:val="000000"/>
          <w:sz w:val="28"/>
        </w:rPr>
        <w:t>
      10) Самар ауданы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Самар ауданының жер балансының және мемлекеттік жер кадастрының ақпараттық жүйесінің деректері</w:t>
      </w:r>
    </w:p>
    <w:bookmarkEnd w:id="6"/>
    <w:p>
      <w:pPr>
        <w:spacing w:after="0"/>
        <w:ind w:left="0"/>
        <w:jc w:val="both"/>
      </w:pPr>
      <w:r>
        <w:rPr>
          <w:rFonts w:ascii="Times New Roman"/>
          <w:b w:val="false"/>
          <w:i w:val="false"/>
          <w:color w:val="000000"/>
          <w:sz w:val="28"/>
        </w:rPr>
        <w:t>
      1-кесте. Самар ауданы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шаруашылығы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көліктің, байланыстың және өзге де ауыл шаруашылығына арналмаған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көлемі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халықтың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635056001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635056002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 а/о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635058997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635058998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Пантелеймоновка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635058999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635056998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Hовостройка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635056999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Рашад Жузбекұлы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000119551232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Нурхат Жанахметович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950415350743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Нурхат Жанахметович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950415350743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Амиргали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Амиргали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(Бас.Б.А.Тлевберденов) "Алпысбайұлы"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Абылқалықов Жұмағазы Қасымұлы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Абылқалықов Жұмағазы ҚасымұЛы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Абылқалықов Жұмағазы ҚасымұЛы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Қабден Қапсейітұлы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Қабден Қапсейітұлы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Кадылбек Капсеитович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620120304004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Кадылбек Капсеитович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620120304004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Акшаганов Муталяп Слямович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581010300680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Акшаганов Муталяп Слямович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581010300680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Акшаганов Муталяп Слямович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581010300680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Акшаганов Муталяп Слямович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581010300680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Алпыспаева Айгуль Базылгазықызы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710828402528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Алпыспаева Айгуль Базылгазықызы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710828402528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Дарын ДарқанұЛы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950207350168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Дарын ДарқанұЛы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950207350168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Дарын ДарқанұЛы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950207350168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Амантай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700304300841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Ахмолдина Жанат Сыдыковна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620115400358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Жалел Кажимханович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Жалел Кажимханович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Болькенов Мейрғазы РахметкалиұЛы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570217300835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Болькенов Мейрғазы РахметкалиұЛы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570217300835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Болькенов Мейрғазы РахметкалиұЛы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570217300835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Болькенов Мейрғазы РахметкалиұЛы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570217300835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Булькенова Қайнике Абылгазиқызы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410417401403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Булькенова Қайнике Абылгазиқызы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410417401403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Габдулдинов Мейрам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Габдулдинов Мейрам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Габдулдинов Мейрам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Дайынбеков Талгат Кайырбекович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800602303173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Дайынбеков Талгат Кайырбекович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800602303173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Дюсуповсайлаухан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500312300625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Дюсуповсайлаухан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500312300625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Берикбол Кенжебекович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660326300336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Бауыржан Алпыспаевич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Акмарал Советхановна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Каримбек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591227300464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Марат Тоқтағалиұлы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681128300198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Марат Тоқтағалиұлы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681128300198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Ералы Куандыкұлы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Ералы Куандыкұлы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Ералы Куандыкұлы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Ералы КуандыкұЛы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 Алмас Турсынович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830726302086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 Алмас Турсынович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830726302086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Айзада Жумакановна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730612402428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Айзада Жумакановна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730612402428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Айзада Жумакановна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730612402428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 Ербол 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730905300110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 Ербол 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730905300110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Акмарал Советхановна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Акмарал Советхановна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Акмарал Советхановна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Кантаеваакмарал Советхановна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Талгат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540515301387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Қашқынбаев Нұрлыбек Армияшұлы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660824302374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Қашқынбаев Нұрлыбек Армияшұлы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660824302374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Кизатова Зияш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511115400596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Ислям Тлектесович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Ислям Тлектесович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Ислям Тлектесович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Ислям Тлектесович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Бакытбек Кусаинович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620714300318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Жомарт Кусаинович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Баглан Баймухамбетовна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641019401033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Баглан Баймухамбетовна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641019401033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Баглан Баймухамбетовна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641019401033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Баглан Баймухамбетовна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641019401033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Кенжебек АсылгожиұЛы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Кенжебек Асылгожиұлы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Кенжебек АсылгожиұЛы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Кенжебек Асылгожиұлы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Кенжебек Асылгожиұлы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Кенжебек Асылгожинович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Мирас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Мирас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Мейранбек Ашафович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660301301774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Мұқұшов Мендіхат Сағидоллаұлы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710523302781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Низамиев Ерлан Зинатуллинович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Пиун Наталья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540823401912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Пиун Наталья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540823401912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Сания Сайдовна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590102402969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Амиргали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Амиргали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Кабир Сабирұлы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500610300942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Кабир Сабирович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500610300942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Рашиев Ринат Кудусулы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771216350141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Рашиев Ринат Кудусулы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771216350141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Рашиев Ринат Кудусулы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771216350141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Семейханов Женис Сайляугазинович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640511301732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Сенгербаев Оралкан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591217300856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Суланов Сержан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900726300779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Рашад Жузбекұлы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000119551232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Мухтар 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670130300174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Асем 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470823400805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Молдагалимов Дархан Кабдылманапович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770415303189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Молдагалимова Венера Кабдылманаповна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690306400844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 Динара Карымгазыновна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810722402631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Ерлан Токтарович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690910300940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Ерлан Токтарович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690910300940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Томпакаев Ғабит Жанахметұлы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Томпакаев Ғабит Жанахметұлы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Томпакаев Ғабит Жанахметұлы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Томпакаев Ғабит Жанахметұлы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Томпакаев Ғабит Жанахметұлы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Туенбаев Марат Кунапьянұлы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Туенбаев Марат Кунапьянұлы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Туенбаев Марат Кунапьянұлы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ҚалиқанұЛы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ҚалиқанұЛы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Мухамед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Шайқиева Райгүл Елтайқызы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740715402425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Шайқиева Райгүл Елтайқызы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740715402425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Анатолий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Анатолий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Бауржан Сеилканович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650923300518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Бауржан Сеилканович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650923300518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(Бас.Г.Г Габитов)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(Бас.Г.Г Габитов)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(Бас.Е.Б.Магзумов)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(Бас.Е.Б.Магзумов)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(Бас.Еркен) Магзумов Еркен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(Бас.Еркен) Магзумов Еркен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(Бас.Ескасилы) Касиманов)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(Бас.Ескасилы) Касиманов)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(Бас.Жалел Мусабергенов)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(Бас.Жалел Мусабергенов)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(Бас.Нурганым) Кумарова)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(Бас.Нурганым) Кумарова)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(Бас.С.Тугельбаев)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(Бас.С.Тугельбаев) Шаруа Қожалығын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(Гл.Смагулов Бақытбек) Шаруа Қожалықтары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Абнасиров Зейнолла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320218300696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Абнасиров Зейнолла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320218300696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Самат Аманкелдіұлы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Акимжанова Айша 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470929400836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Акимжанова Айша 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470929400836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Акимжанова Айша 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470929400836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Алданбаева Малике Мухамадиқызы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660306401084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Саркытбек Кадылович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740106300991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Есимхан Жуматаевич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581119300653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Аскар Асылгазинович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711201302228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Аскар Асылгазинович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711201302228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Мухаметола Асылгазыұлы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Мухаметола Асылгазыұлы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Мухаметола Асылгазыұлы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Мухаметола Асылгазыұлы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Мухаметолла Асылгазинович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Мухаметолла Асылгазинович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Мухаметолла Асылгазинович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Ахметкалиева Калимаш Маулешовна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591201400479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Ахметкалиева Калимаш Маулешовна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591201400479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Жузбек Акылбаевич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720705300151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Жузбек Акылбаевич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720705300151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Жузбек Акылбаевич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720705300151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Балкыбаева Аян Тулеубаевна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771217400444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 Асхат Темірханұлы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731126300159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 Асхат Темірханұлы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731126300159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 Асхат Темірханұлы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731126300159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Баятанова Кульдарига Давлеткереевна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490809400649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Баятанова Кульдарига Давлеткереевна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490809400649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Баятанова Кульдарига Давлеткереевна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490809400649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Баятановасхат Темірханұлы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731126300159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05334048804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Бельбаев Куралхан Закенович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771015300424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Бельбаев Куралхан Закенович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771015300424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Бикатов Канат Калыбекович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781114300340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Бикатов Канат Калыбекович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781114300340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 Есимкан Биназарович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641002301212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 Есимкан Биназарович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641002301212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 Есімқан Биназарұлы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641002301212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 Есімқан Биназарұлы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641002301212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Кайрат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610407301967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Кайрат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610407301967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Ғабитов Тілеубек Шахарбекұлы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700324300642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Әділбек ҚабиденұЛы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670109302710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Әділбек ҚабиденұЛы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670109302710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Әділбек ҚабиденұЛы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670109302710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Кадыр Майданбекович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Кадыр Майданбекович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Токтархан Казтаевич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570106300529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Бауыржан Алпыспаевич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Бауыржан Алпыспаевич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Бауыржан Алпыспаевич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Бауыржан Алпыспаевич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Бауыржан Алпыспаевич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Кадыржан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611104302071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Кадыржан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611104302071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Кадыржан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611104302071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Серик Алпысбаевич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771028300113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Жанайдар Агзанович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660625300559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Жанайдар Агзанович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660625300559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Есимбаев Ришат Есимханович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720503302269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Әбдірас НұРмұХамет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780414350543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 Әбдірасыл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530510303374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Әдекенов МұРатқан ӘдекенұЛы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670529300857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 Әбдірасыл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530510303374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 Әбдірасыл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530510303374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Муратказы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590125301267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Муратказы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590125301267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Есембек Кайрбаевич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480917300320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Есембек Кайрбаевич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480917300320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Дархан Умутказинович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681201301688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Дархан Умутказинович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681201301688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Кайнолла Абдыкарымович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481216300769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Кайнолла Абдыкарымович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481216300769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Серик Токтарович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750312302982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Серик Токтарович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750312302982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Адилхат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571015303274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Адилхат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571015303274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Адилхат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571015303274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Аскат Кумаргазинович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710726302468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Аскат Кумаргазинович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710726302468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Аскат Кумаргазинович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710726302468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Каиргазина Зауре Даулетбаевна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710724400239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Каиргазина Зауре Даулетбаевна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710724400239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Каиргазинова Алия Жамеловна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600410400873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 Токтаркан Жумагулович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531113301540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 Токтаркан Жумагулович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531113301540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Адилкан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290815300217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Адилкан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290815300217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Калькенов Аскар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590103300516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Талгат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540515301387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Талгат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540515301387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Карменова Гульмайра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491208400228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Карменова Гульмайра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491208400228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 Еркін ИмашұЛы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640201300858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 Еркін ИмашұЛы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640201300858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 Ерик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651028300268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 Ерик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651028300268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Кочербаев Рахимгали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440710300625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Кайрат Сергазинович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650906300585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(Гл.Кабылбеков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(Гл.Кабылбеков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(Гл.Кабылбеков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Ануарбек Картаиович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Кужамбетов Марат Какенович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590828300895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Кужамбетов Мурат Какенович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670715301519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Кужамбетов Мурат Какенович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670715301519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Нурганым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280316400010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Адылбек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Адылбек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Адылбек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Адылбек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Адылбек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Адылбек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Мамытова Алуа Сарсеновна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901001400181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Мамытова Алуа Сарсеновна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901001400181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Мамытова Алуа Сарсеновна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901001400181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Ерлан Тукенович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Ерлан Тукенович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Ерлан Тукенович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Ермек ТосумұЛы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Ермек ТосумұЛы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Ермек Тосумович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Ермек Тосумович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Ермек Тосумович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 Бауыржан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 Бауыржан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 Бауыржан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 Бауыржан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 Бауыржан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Менкеновбауыржан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Капиолла ЖұМағазыұЛы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540920302426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Капиолла ЖұМағазыұЛы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540920302426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Ердыкан Сейлбекович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621219301714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Ердыкан Сейлбекович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621219301714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Ердыхан Сеилбекович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621219301714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Карымгазы Жумадилович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360130300161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Нурлан Каримгазинович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700930302128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Алтай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860606301902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Зейнельгарап Каирлинович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660417302238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Зейнельгарап Каирлинович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660417302238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Нуржан Какимович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730313300182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Нуржан Какимович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730313300182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Сарсен Нурсапович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600127302260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Сарсен Нурсапович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600127302260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Отаршин Ерік ТулюханұЛы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Отаршинерік ТулюханұЛы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Отыншинов Нурлан ӘшімұЛы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720101312825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Раемжанова Гульжазира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591203401646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Болат Агзамбекович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700511301934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Болат Агзамбекович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700511301934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Болат Агзамбекович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700511301934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Болат Агзамбекович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700511301934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Болат Агзамбекович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700511301934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Болат Агзамбекович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700511301934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Болат Агзамбекович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700511301934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Рақымбаев ЖүНісбек РахмадуллинұЛы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360401301854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Батырхан Жуманович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651123301847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ДүЙсенғали ЖұМанұЛы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600101317693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ДүЙсенғали ЖұМанұЛы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600101317693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Рапековамейрамгуль Мухаметкалиевна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Нурлан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Рахимгалиева Рабига Рахимжановна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640202401382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Кењес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320502300045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Кењес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320502300045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Нуралы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Нуралы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Нуралы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Нуралы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Нуралы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Нуралы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Женис Бекетаевич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Женис Бекетаевич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Женис Бекетаевич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Санқайбаев Оралқан ЖењісұЛы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Санқайбаев Оралқан ЖењісұЛы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Санқайбаев Оралқан ЖењісұЛы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Балелгазы Зейнелгазинович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491118300381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Сейткамза ЗейнельгазинұЛы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520109301722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Сейткамза ЗейнельгазинұЛы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520109301722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Анель Шахарбековна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671016401181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Кадыр Камалович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730417300257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 Мырзақан КөшенұЛы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541014301514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 Мырзақан КөшенұЛы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541014301514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Амиргазы Сеитказинович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Смагзамов Турдыбек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620417300998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Смагзамов Турдыбек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620417300998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Смагзамов Турдыбек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620417300998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Смагзамов Турдыбек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620417300998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Турехан Базарович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Турехан Базарович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Бикеш Кунопьяновна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560121402313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Бикеш Кунопьяновна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560121402313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Максат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Даурен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600913301651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 Канат 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580711300460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Адылбек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Менкенова Дамиля Толеукановна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780509404304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Томпаев Асхат Баиндыевич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701223301931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Томпаев Асхат Баиндыевич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701223301931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Томпаев Асхат Баиндыевич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701223301931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Томпаев Асхат Баиндыевич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701223301931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Тугелов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501004300653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 Есимкан Биназарович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641002301212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Жузбек Акылбаевич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720705300151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Турсынгалиева Гайния Задашевна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701014400021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Едил Айдынович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670714300931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Едил Айдынович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670714300931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Кайрат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680813302274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Чуланов Азамат Зейноллинович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700709301019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Шагиев Абдолла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510318300898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Шагиев Абдолла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510318300898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Шагиев Абдолла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510318300898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Серик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Талгат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Ақзамбеков Бақтияр Еркінұлы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041104551568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Ақзамбеков Бақтияр Еркінұлы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041104551568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Ағламбек Бағлан АйдарбекұЛы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940127351734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Серикказы Кабдилгазинович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570117300271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Серикказы Кабдилгазинович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570117300271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Сагынов Ерболат Сагынович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Сагынов Ерболат Сагынович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Сагынов Ерболат Сагынович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Мамырбек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Зайтенова Альмира Ергалыевна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821102402145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Сагынов Ерболат Сагынович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Ауренов Даулеткан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500126300466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Ауренов Даулеткан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500126300466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Ауренов Даулеткан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500126300466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Ауренов Даулеткан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500126300466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Ауренов Даулеткан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500126300466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Досан ЖексенбайұЛы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Досан ЖексенбайұЛы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Досан ЖексенбайұЛы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Баимадиева Зайнигуль Касымовна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530317400674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Байбулатов Мурат Кайсарович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651005302665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Байбулатов Мурат Кайсарович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651005302665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Болат Кабдылканович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Болат Кабдылканович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Болат Кабдылканович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Байқазақов Әлібек МұҚатайұЛы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520727300407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Байқазақов Әлібек МұҚатайұЛы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520727300407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Байқазақов Әлібек МұҚатайұЛы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520727300407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Байқазақов Әлібек МұҚатайұЛы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520727300407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Байқазақов Әлібек МұҚатайұЛы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520727300407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Байсов Сериккан Жунуспаевич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631011300806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Байсов Сериккан Жунуспаевич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631011300806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Барбосынов Туркестан КабдрахманұЛы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471225300409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Барбосынов Туркестан КабдрахманұЛы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471225300409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Батпаков Есенбек Баюалиевич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511228300237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Батпаков Есенбек Баюалиевич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511228300237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Белдеубаев Ерик Есимбаевич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630204302056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Нурхат Килимбекович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780523300391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Амиргалий Саканаевич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391111300540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Амиргалий Саканаевич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391111300540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Нурлан АмерналиұЛы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600310301544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Толеугали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511104300222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Руслан Нуржанович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820331301534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Богисов Абзал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720414300159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Богисов Абзал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720414300159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Богисов Абзал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720414300159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Еркын Акзамбекович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630324301487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630324301487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630324301487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Иван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540705300292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Сембинова Бакыт Казбековна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701210401164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Сембинова Бакыт Казбековна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701210401164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Иван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540705300292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Сембинова Бакыт Казбековна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701210401164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Сембинова Бакыт Казбековна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701210401164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Сембинова Бакыт Казбековна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701210401164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Иван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540705300292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Гульмайра Сеитказиновна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501102400771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Даухаринов Қасымқайыр ҚабдиұЛы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Даухаринов Қасымқайыр ҚабдиұЛы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Декежанова Шолпан Азаматовна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500404401104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Декежанова Шолпан Азаматовна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500404401104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Декежанова Шолпан Азаматовна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500404401104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Дмитриенко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410809300310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Дмитриенко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410809300310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Дошыбеков Маулен Ниязакынович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Дошыбеков Маулен Ниязакынович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Дошыбеков Маулен Ниязакынович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 Алексей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540125300389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790315303139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790315303139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790315303139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Ақзамбеков Бақтияр Еркінұлы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041104551568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Дюсембинов Саиндылда Жарлыкасымович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Дюсембинов Саникумар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460724300328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Дюсембинов Саникумар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460724300328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Дюсембинов Саникумар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460724300328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Дюсюмбинов ЗейнұЛла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551025300637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Дюсюмбинов ЗейнұЛла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551025300637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Дюсюмбинов ЗейнұЛла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551025300637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Дюсюмбинов ЗейнұЛла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551025300637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Бакыткан Кусмангазинович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530214301418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Бакыткан Кусмангазинович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530214301418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Бакыткан Кусмангазинович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530214301418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Аскар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641016302039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Аскар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641016302039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 ГимингүЛ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690809402508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Женис Камбарович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680502300504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Магаш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521121300693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Магаш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521121300693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Магаш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521121300693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Магаш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521121300693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Каирды Искакович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480418300398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Каирды Искакович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480418300398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Каирды Искакович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480418300398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Жонделбаев Токтамыс Нурсолтанович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450815300441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Жонделбаев Токтамыс Нурсолтанович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450815300441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Жонделбаев Токтамыс Нурсолтанович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450815300441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Тураш Сейткамзинович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550518300377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Зейнекенов Ержан Адилбекович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720928300382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Зулфиев Намоз Гульмуродович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600320399084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Зулфиев Тагай Гульмуродович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580101319346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Зулфиев Тагай Гульмуродович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580101319346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Асет Токтаргазинович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690426300682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Асет Токтаргазинович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690426300682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 Каленов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360115303063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Игісінов Даулетхан БекпауұЛы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Игісінов Даулетхан БекпауұЛы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Игісінов Даулетхан БекпауұЛы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Инкорбаев Даулет Сайкенович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661206300455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Имамадимов Саветбек Мубаракович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511109300190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Имамадимов Саветбек Мубаракович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511109300190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КұМашев БаұРжан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720724300918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Көрпетанов Серік Мустапинович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601007302290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Көрпетанов Серік Мустапинович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601007302290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Көрпетанов Серік Мустапинович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601007302290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КүШербаев Қалиқан БейсенұЛы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610124300265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Сагынов Ерболат Сагынович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Магаш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521121300693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Аскар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641016302039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Камалиденова Роза Шаппаевна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510101404232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Камалиденова Роза Шаппаевна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510101404232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Камалиденова Роза Шаппаевна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510101404232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Мейрхат Каракатович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581007302323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Саин Каракатович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531103300548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Саин Каракатович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531103300548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Кайша Молдажаровна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591116400417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Камысов Камбар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460607300232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Калымжан Сайкенович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550419300953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Калымжан Сайкенович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550419300953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Естай МұХтарқанұЛы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610805300360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Естай МұХтарқанұЛы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610805300360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Карчевниколай Тимофеевич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530404300333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Карчевниколай Тимофеевич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530404300333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Карчевниколай Тимофеевич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530404300333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Жанвек Серикалиевич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541112300618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Жанвек Серикалиевич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541112300618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430208300189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Кизимидинов Омарбек ДаинұЛы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Кизимидинов Омарбек ДаинұЛы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Кизимидинов Омарбек ДаинұЛы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Бронислав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520601302656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 Омиржан Айткаримович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591214300552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 Омиржан Айткаримович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591214300552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Кокашбаев Алпысбай Базарович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580219301761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Кокашбаев Алпысбай Базарович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580219301761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Кокашпаева Назира Нигитаевна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481102401624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Кокашпаева Назира Нигитаевна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481102401624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Аскар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641016302039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Александр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701228300465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Самархан ФызылұЛы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Самархан ФызылұЛы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Самархан ФызылұЛы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Самархан ФызылұЛы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Самархан ФызылұЛы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Самархан ФызылұЛы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Кужамбетова Бакытжамал Токтаровна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480916400262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Кузнецоваирина Борисовна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770627402526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Кузнецоваирина Борисовна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770627402526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Кузнецоваирина Борисовна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770627402526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Ержан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Ержан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Ризабек 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631217302091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Ризабек 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631217302091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Ризабек 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631217302091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Толкын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Толкын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Толкын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Мажыбаев Турсунгазы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Мажыбаев Турсунгазы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Мажыбаев Турсунгазы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Мажыбаев Турсунгазы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Макалчинов Серік ЖалелұЛы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Дархан ЕсимбекұЛы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951205350180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Жаныбек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671019300351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Жаныбек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671019300351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Жаныбек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671019300351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Лазат Асылгожиновна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711024400157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Сауле Турсынгалиевна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551123401084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Сауле Турсынгалиевна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551123401084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Мамылханов Тлеуберды Омарбекович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690904300889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Мамылханов Тлеуберды Омарбекович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690904300889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Сагынов Ерболат Сагынович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Мамышев Әлімхан ТөлеуханұЛы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610420300050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Мамышев Әлімхан ТөлеуханұЛы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610420300050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Маубаев Женис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Маубаев Женис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Зейнельгарап Каирлинович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660417302238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Марат МаулембекұЛы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Нағимбаев Еркеш ҚұРманұЛы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531027300317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Насимулдинов Еркежан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681218301839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Насимулдинов Мураткан Муратканович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430401301077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Марат Жанахметович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Марат Жанахметович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Марат Жанахметович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Рахим Казезович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581028300569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Рахим Казезович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581028300569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Оразаметова Гадания Абдугалиевна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701112402165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Отарханов Ержан Сейтжапарович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601130302051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 Адилкан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520108300808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 Адилкан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520108300808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Григорий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481002301664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Галина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510126400533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Галина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510126400533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Ринат Табылганович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740418300056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Серик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660219301025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Серик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660219301025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Серик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660219301025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Раисовдулат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720722300907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Алтынгазы Конопьянович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520627300493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Алтынгазы Конопьянович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520627300493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Алтынгазы Конопьянович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520627300493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Алтынгазы Конопьянович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520627300493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Алтынгазы Конопьянович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520627300493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Саид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Саид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Саид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Саид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Дмитриенко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410809300310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Сабирова Рауния Шаймардановна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370720400224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 Дулат Толеугазинович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 Дулат Толеугазинович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 Дулат Толеугазинович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 Дулат Толеугазинович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Саинкумар Сейтказинович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480725300981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Саинкумар Сейтказинович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480725300981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Саинкумар Сейтказинович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480725300981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Самарханов Олжас Серишаруа Қожалықтарыанович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900424300493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Самарханов Олжас Серишаруа Қожалықтарыанович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900424300493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Гульнара Рахметкалиевна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661212401640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Гульнара Рахметкалиевна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661212401640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Гульнара Рахметкалиевна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661212401640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Сенгирбаев Уалхан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560412301182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Сенгирбаев Уалхан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560412301182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Сенгирбаев Уалхан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560412301182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Сигаева Галя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470808401442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Сигаева Галя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470808401442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Сигаева Галя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470808401442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Сіләм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670406450563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Нурдыбек Монтакович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661125300306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Нурдыбек Монтакович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661125300306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Кайрат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Кайрат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Кайрат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Кайрат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Солтанбаев Еркинбек Советханович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631004300510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Кадырбек Давлеткереевич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Айгуль Агламбековна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600406402759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Сулейменоваайгуль Агламбековна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600406402759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Төлегенқызы Раушан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790109400100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Такжанов Досымхан Турдыбаевич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Такжанов Досымхан Турдыбаевич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Такжанов Досымхан Турдыбаевич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Такжанов Досымхан Турдыбаевич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630324301487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Тоганбаева Гульбаршин Доскалиевна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641119402055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Тоганбаева Гульбаршин Доскалиевна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641119402055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 Касым Ибатуллинович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451027300449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 Касым Ибатуллинович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451027300449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 Касым Ибатуллинович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451027300449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 Мухит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690516300631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 Мухит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690516300631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 Мухит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690516300631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Токсеітов Нұржан Тлеүжанұлы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Тураш Сейткамзинович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550518300377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Томпақаева Жұпар Жанақметқызы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Тотиев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500125300936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Тотиев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500125300936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Тотиев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500125300936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Трышов Абай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590607300596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Трышов Абай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590607300596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Трышов Абай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590607300596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Трышов Абай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590607300596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Трышов Абай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590607300596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Тырнакова Нуржанат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640525401834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Тырнакова Нуржанат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640525401834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Тырышов Нургумар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690908301998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Тырышов Нургумар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690908301998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Тырышов Нургумар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690908301998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Тырышов Нургумар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690908301998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Тырышов Нургумар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690908301998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Сіләм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670406450563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Ақзамбеков Бақтияр Еркінұлы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041104551568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Ақзамбеков Бақтияр Еркінұлы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510120300396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Ақзамбеков Бақтияр Еркінұлы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041104551568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Уйданов Совет Сайфутдинович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500903300628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Уйданов Совет Сайфутдинович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500903300628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Устельбаев Болатқан Есимқанұлы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620724300957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Устельбаев Болатқан Есимқанұлы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620724300957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Устельбаев Болатқан Есимқанұлы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620724300957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Хаймулдинова Бакыт Чукоевна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720920402531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Хаймулдинова Бакыт Чукоевна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720920402531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Халелов Баглан Абдыкерович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Халелов Баглан Абдыкерович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Шаиргазин Жанабыл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621231300167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Шаиргазин Жанабыл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621231300167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05334037276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Шалдырбаев Балхаш Акказинович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Шалдырбаев Балхаш Акказинович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Шалдырбаев Балхаш Акказинович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Шаманбек Қыдырбек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791120399196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Шашанбаев Гани Дарибаевич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630228302324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Шашанбаев Гани Дарибаевич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630228302324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Шорманов Торехан Турсынханұлы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Шорманов Торехан Турсынханұлы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Шорманов Торехан Турсынханұлы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Шорманов Торехан Турсынханұлы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Байбулатов Мурат Кайсарович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651005302665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Мажыбаев Турсунгазы Зарыпханович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Алхав Тегисхан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530214301676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Алхав Тегисхан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530214301676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Арғынбеков Асқар Алдабергенұлы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Арғынбеков Асқар Алдабергенұлы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Арғынбеков Асқар Алдабергенұлы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Куляра Сагидолдаевна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500610400087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Куляра Сагидолдаевна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500610400087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Бажаев Капар Камзинұлы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Балухта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510105303130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691106300308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691106300308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Умыткан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610729300823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Сергей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601205302851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Сергей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601205302851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Сергей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601205302851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Сергей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601205302851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740903300375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740903300375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 Виктор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Булкенов Жомарт Мамыргазинович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Булкенов Жомарт Мамыргазинович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Булкенов Жомарт Мамыргазинович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Булькенев Бауржан Мамыргазинович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700828302202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Булькенев Бауржан Мамыргазинович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700828302202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630324301487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Юрий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430622300378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Кадырканов Адылбек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930607351404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Испулова Мария (К/Х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460318400238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Гысан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Гысан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Дундуков Валерий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591006300948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Дундуков Валерий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591006300948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Дундуков Валерий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591006300948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Дундуков Валерий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591006300948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Асем Маратовна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830401400267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Асем Маратовна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830401400267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Жакижанов Марат Омаргазынович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561009301679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Жакижанов Марат Омаргазынович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561009301679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Жукей Алмабек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570225302572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Жукей Алмабек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570225302572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Турсынкан Сеиттоктарович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550101311907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 Бердибай Игибаевич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421109300042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Тамара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670702402423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Тамара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670702402423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Тамара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670702402423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Карашанов Сатпек Толеубайұлы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560404302048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Қасаболатов Әсет Құсаинұлы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700115302642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Аргынбек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Аргынбек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Аргынбек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Аргынбек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Аргынбек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Аргынбек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Кашкимбаев Каираткан Сайранович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690306300055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Қашқынбаев Қайратқан Сайранұлы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690306300055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Қашырбаев Арғынбек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Қашырбаев Арғынбек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Қашырбаев Арғынбек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Қойшубаева Бибисаркыт Малигаждаровна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570101412948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Қойшубаева Бибисаркыт Малигаждаровна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570101412948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Кондрасенко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600221302648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Кондрасенко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600221302648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Кондрасенко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600221302648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Мария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530812400060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Мухаметказы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551109300752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Зайра Абдикаримовна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Мұхамбетов Тұрыспек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510116301451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Мұхамбетов Тұрыспек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510116301451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Мұхамбетов Тұрыспек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510116301451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Мұхамбетов Тұрыспек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510116301451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Мартыщенко Надежда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640102404412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Мартыщенко Надежда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640102404412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580924302267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580924302267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580924302267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580924302267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580924302267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Московченко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520801300677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Московченко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520801300677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Тимур Аскербекович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Мукышев Болат Кабидешевич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670720301328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Зейнельгарап Каирлинович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660417302238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Меиркараб Кайырлынович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Нұрқанов Талғат Насимолдинұлы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Нұрқанов Талғат Насимолдинұлы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Нұрқанов Талғат Насимолдинұлы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Нұрқанов Талғат Насимолдинұлы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Ерик Насимолдинович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671027300117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Ерик Насимолдинович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671027300117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Ринат Табылганович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740418300056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Ринат Табылганович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740418300056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Ринат Табылганович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740418300056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Ринат Табылганович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740418300056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Жакан Жуманович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680203302486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Ратыч Алексей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720405300804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Қадырбек Мәденұлы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601110301391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511220400438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511220400438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511220400438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511220400438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Санатов Мұрзабеқ Толегенұлы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650131300087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Санатов Мұрзабеқ Толегенұлы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650131300087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Санатов Мұрзабеқ Толегенұлы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650131300087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Ақайбек Зейнельгабдинұлы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560516300605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Ақайбек Зейнельгабдинұлы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560516300605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Асет Акайбекович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810822302400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Тамара Аукатаевна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Тамара Аукатаевна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Тамара Аукатаевна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Тамара Аукатаевна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Тамара Аукатаевна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Тамара Аукатаевна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Тамара Аукатаевна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Василий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560116300303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Аскар Толеугазинович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Аскар Толеугазинович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Аскар Толеугазинович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Василий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560116300303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05334026115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Арыстанбек Шакерович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Арыстанбек Шакерович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Арыстанбек Шакерович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Ерлібек Замангедіұлы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Ерлібек Замангедіұлы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Ерлібек Замангедіұлы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Ерлібек Замангедіұлы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Қадылбек Шакерұлы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540319301788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Қадылбек Шакерұлы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540319301788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Чапибаев Ергали Кадырканович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650212302925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Тегисхан Бахытжан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880305300753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Сунгатов Шафих Рапиқұлы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560223301928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Сунгатов Шафих Рапиқұлы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560223301928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Сунгатов Шафих Рапиқұлы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560223301928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Сунгатов Шафих Рапиқұлы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560223301928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Кадырканов Адылбек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930607351404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Кадырканов Адылбек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930607351404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Кадырканов Адылбек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930607351404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Кадырканов Адылбек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930607351404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Владимир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970102351179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Владимир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970102351179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Владимир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970102351179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Владимир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970102351179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Тимур Токтарбекович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Чапибаев Каликан Кадырканович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530206301692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Чапибаев Каликан Кадырканович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530206301692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Чапибаев Каликан Кадырканович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530206301692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Чапибаев Каликан Кадырканович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530206301692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Чукотаев Ануарбек Естаулетович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550210303089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Чукотаев Ануарбек Естаулетович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550210303089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Шарифуллин 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510217300254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Шарифуллин 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510217300254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Матвеевич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480723300702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Матвеевич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480723300702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Матвеевич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480723300702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Матвеевич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480723300702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Шеренияз Кумисхан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571120403446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Якунин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610101319828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Якунин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610101319828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Василий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Баглан Баймухамбетовна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641019401033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Крючков Юрий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Метковский Глеб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Акылбек Адылгазинович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560713300329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760422303145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Аукаримов Берик Сагатович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720225300330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Дария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560218400720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Дария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560218400720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Дария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560218400720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Ринат Мамбетович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670124300815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Эльвира Айдархановна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770209401901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Эльвира Айдархановна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770209401901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Медиахат Муратпекович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870130301372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Бариев Болатбек Бариулы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630411300550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Богатыренко Юрий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890221300065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Богомолова Татьяна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600525402855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Богомолова Татьяна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600525402855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Богомолова Татьяна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600525402855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Богомолова Татьяна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600525402855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53340331098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Владимир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810430301947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560518300834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560518300834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560518300834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590601400699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590601400699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Бухарина Екатерина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880413400380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Бахытбек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Гордейко Татьяна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541224400366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Дузбенбетова Назигуль Касеновна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680824400105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470109301493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Петр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581227301311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Жатаев Маулиткан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541011301304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Роза Ешеновна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600101411284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Болат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670430300195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Жуватканов Азамат Нуралыевич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720822301621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Жуватканова Анастасия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830503402159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Еркебулан Бодаубекович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920520350808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Еркебулан Бодаубекович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920520350808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Салтанат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Рауан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810526301601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Касеновталгат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Людмила Романовна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580519401312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Кимадиев Каиржан Жаткомбаевич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680123302055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Кимадиев Каиржан Жаткомбаевич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680123302055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Кожамжарова Майра Касымовна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490811400580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Кожамжарова Майра Касымовна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490811400580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Саенко 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Кулакова Надежда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590830401375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Ерлан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750929300026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Кусумов Аскар Бабашевич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610117300688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Мағажанов Джаббар Ерболұлы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010620550091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Макиленов Сержан Ақанұлы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Макиленов Сержан Ақанұлы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Мукузинов Кумар Казизович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640216300552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Мукузинов Кумар Казизович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640216300552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Кабабаев Серик Сансызбаевич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870324300379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Кабабаев Серик Сансызбаевич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560726300369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Акылбек Адылгазинович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560713300329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Кабабаев Серик Сансызбаевич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870324300379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Акылбек Манышевич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Акылбек Манышевич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Нағойбаев Ануарбеқ Жұмагазинұлы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610209302426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Нағойбаев Ануарбеқ Жұмагазинұлы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610209302426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Ногомбаев Кайрулда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571117300135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Носань Любовь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551218401908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Носань Любовь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551218401908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005334033100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Орынбасар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630226301957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Нуржановорынбасар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630226301957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Панкеев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671101301791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Панкеева Ольга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660101408374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Решат Кавкенович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620715302667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Решат Кавкенович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620715302667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Сайлевкан Мукашевич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530228301583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 Талгат Елганович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741005302307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 Талгат Елганович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741005302307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Сабазовталгат Елганович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741005302307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Саенковиталий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Саенковиталий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Саенковиталий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Саенковиталий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Танов Уралкан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460307300707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Танов Уралкан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460307300707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Телемісов Бахытпек Сағантайұлы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570605300784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Телемісов Бахытпек Сағантайұлы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570605300784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Терин Кенжебек Кумашович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Терин Кенжебек Кумашович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Терин Кенжебек Кумашович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Терин Кенжебек Кумашович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760422303145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760422303145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760422303145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Саенко 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760422303145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Трусбаева Булбул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570501400853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Уйсембаев Мараткан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570416301815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Ольга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601023401107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Ольга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601023401107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Ольга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601023401107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 Александр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760411300329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Кайрат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680813302274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Кайрат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680813302274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Черепанова Галина Степановна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570322400430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Даулет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Шо-Ву Василий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661117301777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Элемберг Андрей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580928300282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Ағыбаева Диана Азаматқызы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911211451119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Ағыбаева Диана Азаматқызы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911211451119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Уралбеков Саветкан Даутканович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390305300314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Салимжан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Салимжан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Салимжан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Салимжан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Салимжан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Абылқасымова 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520901400746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Рашид СадыкұЛы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561117300123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Багдаулет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570219300177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Алтай Ерқожанұлы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660406302169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Алтай Ерқожанұлы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660406302169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Алтай Ерқожанұлы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660406302169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Базакановасан Нурбекович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811225302293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Базылағзам Болат Базылагзамұлы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Базылағзам Болат Базылагзамұлы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Базылағзам Болат Базылагзамұлы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Сергей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600518302355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Аскар Кабдашевич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680411300242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Ержан Мержақыпұлы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Ержан Мержақыпұлы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Ержан Мержақыпұлы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Калым Тюякұлы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Калым Тюякұлы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Миргазы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480218300172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Талгат Карымгазинович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781019303051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Тимур Карымгазинович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811121301583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Баронин Сергей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671004300191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Баронин Сергей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671004300191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Баронин Сергей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671004300191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Баронин Сергей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671004300191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Башкова Елена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710417400031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Бежетова Гаухар Манатовна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891008401430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Бритоусов Виталий Максимович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471022300900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Брызгалов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821213301951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Сеитбек Алимканович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Грунин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650307301775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Грунин Иван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631116300798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Болаткан Казтаевич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640202302858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Болаткан Казтаевич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640202302858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Ентыбаев Сакен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670413301983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Жатаев Маулитхан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541011301304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Жотабаева Бахытгүл Қалисатарқызы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540602401990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Жотабаева Бахытгүл Қалисатарқызы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540602401990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Төлеген Кабдылхадырұлы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560221300895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Жумаш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491105300211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Калымбек Казизович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540326301627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Кабыкен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400317301085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850117300845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850117300845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850117300845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850117300845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Валерий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Кезенбаева Алмагуль Шарыпхановна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Кезенбаева Алмагуль Шарыпхановна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Кельгерун Ильдар Талгатович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890601300596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Қойчубаев Болат Мұқатаұлы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550228300053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Котлярова Галина Георгиевна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520220403104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Котлярова Галина Георгиевна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520220403104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Асет Мейрхатович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870107302944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Лопаткинмихаил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Лыба Иван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480713300996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Мельниченко Юрий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440705300023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Мунаев Булат Нургазинович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661006300215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Шамиль Гумарович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570810302681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Самат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Самат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Самат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Самат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Нүрпейісов Заманбек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500421301011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Нүрпейісов Заманбек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500421301011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Нукешев Ермек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750128300297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Нуриева Кулимкан Рахимжановна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600213400357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Нурпиисов Мұраткан Нургалиұлы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620502302163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Тулеген Абылгазыевич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Тулеген Абылгазыевич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Оралов Руслан Турсунгалиевич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750923302228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Осанова Альмира Солтановна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770212402669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Ахмет Фазылович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590302300121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Попок Николай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570522300392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Күляш Мұрзабеққызы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630814400210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Коккозева Гизат Кенесовна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581130401797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Коккозева Гизат Кенесовна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581130401797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Алтай Фазылкаламович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Алтай Фазылкаламович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Алтай Фазылкаламович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Сенгербаев Оралкан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591217300856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Серишаруа Қожалықтарыали Кайсенович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630701300349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Лариса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711106400320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Субботина Любовь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541214401607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Ілиман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660705499103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 Талгат Багидоллаевич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650306302074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 Талгат Багидоллаевич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650306302074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Жаткенев Советкан Базылканович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730104300027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Сергей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761203302624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Токтасинов Еркингазы Сеилкумарович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Талгат Турсынбекович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Уралбеков Адель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480218301309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890420300067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Федосов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890420300067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Чернат Максим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Чуланов Асыл Зейноллинович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Базылағзам Болат Базылагзамұлы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Тасылбаева Жанат Кадылбековна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640327400423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Тасылбаева Жанат Кадылбековна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640327400423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Атагаева Рая Курмашевна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430307400381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Атагаева Рая Курмашевна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430307400381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Валентина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481202401182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Саенко 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053340331737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Абдугалиева Кульсара Заманбековна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621009402063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Абдугалиева Кульсара Заманбековна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621009402063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Абнасиров Борис Хайроллинұлы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Абнасиров Борис Хайроллинұлы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Евгений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581209300721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Архабаев Жанат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601224301311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Архабаев Жанат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601224301311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Архабаев Жанат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601224301311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Архабаев Жанат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601224301311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Ермек Саркытбаулы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630412301712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Ермек Саркытбаулы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630412301712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Ермек Саркытбаулы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630412301712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Ермек Саркытбаулы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630412301712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Сарқытбай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Сарқытбай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Атпаев Мурат Айтпанович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620909300219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Байтуганов Жанузак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Талгат Габдулканович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590413301054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Талгат Габдулканович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590413301054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Десятников Михаил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550118300144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Десятников Михаил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550118300144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Досканин Тельман Курманович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600614300221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Ілиас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Ентыбаев Сакен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670413301983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Ентыбаев Сакен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670413301983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Жұминов Иманкан Тоқтарқанұлы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590315303909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Сайранбек Рахимбекович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591213301743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Сайранбек Рахимбекович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591213301743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Сайранбек Рахимбекович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591213301743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Сайранбек Рахымбекович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591213301743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Сайранбек Рахымбекович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591213301743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Зеленский Геннадий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Итемгенев Камбар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490510300330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Итемгенев Камбар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490510300330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Михаил Сарқытбеқұлы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840220301188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Михаил Саркытбекович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840220301188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Бақдан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Бақдан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Кульсара Алхановна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670330400267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Каден Оразгалиевич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490304301328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Кимадиев Нуржан Биданбекович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630223303375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Идеал Мырзамухамбедович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800824302360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Идеал Мырзамухамбедович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800824302360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Қозығұлов Оралбек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Қозығұлов Оралбек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Қозығұлов Оралбек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Қозығұлов Оралбек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Қозығұлов Оралбек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Қозығұлов Оралбек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 Ргебайұлы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Маратбек Ргебаевич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650226300905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Маратбек Ргебаевич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650226300905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Коккозова Разия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581001401051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Коккозова Разия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581001401051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390724300184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390724300184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Мурат Касымбаевич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Мурат Касымбаевич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Лазутиналюдмила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053340341095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Лазутиналюдмила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053340341096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Лазутиналюдмила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053340341093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Лазутиналюдмила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053340341094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Лазутиналюдмила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053340341092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Лазутиналюдмила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053340341091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Лазутиналюдмила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053340341090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Майтжанова Баршагуль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580721400213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Майтжанова Баршагуль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580721400213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Майтжанова Баршагуль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580721400213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Самат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590601300494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Мутбаев Руслан Кайрканович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770107300902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Мутбаев Руслан Кайрканович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770107300902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Нұрпеісов Қанен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400815300292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Нұрпеісов Қанен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400815300292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Дулат Айтказинович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Нуржан Каиргазыевич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850509300033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Нуржан Каиргазыевич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850509300033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Отынчинов Алтымбек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580122300280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Отынчинов Алтымбек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580122300280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Отынчинов Алтымбек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580122300280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Панюков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670705300269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Пшенянов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Биахмет Жумаканұлы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620316301312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Биахмет Жумаканұлы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620316301312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Биахмет Жумаканұлы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620316301312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Сайлевкан Мукашевич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530228301583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Санатов Сергазы Кумаргазинович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Сейтмухамбетов Жандарбек Салихович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741204302725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Каден Оразгалиевич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490304301328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Каден Оразгалиевич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490304301328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Толеубек Оразгалиевич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410920301619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Сембаева Кульзипа Жумабековна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461010402807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Трусбаева Булбул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570501400853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Шалдырбаев Турсунхан Калелгазинович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530323300383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Шалдырбаев Турсунхан Калелгазинович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530323300383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05334036033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635055999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635059998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635059999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635053999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635057999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635058997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635058998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Пантелеймоновка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635058999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635056998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Hовостройка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635056999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114,5 мың гектар қажет.</w:t>
      </w:r>
    </w:p>
    <w:p>
      <w:pPr>
        <w:spacing w:after="0"/>
        <w:ind w:left="0"/>
        <w:jc w:val="both"/>
      </w:pPr>
      <w:r>
        <w:rPr>
          <w:rFonts w:ascii="Times New Roman"/>
          <w:b w:val="false"/>
          <w:i w:val="false"/>
          <w:color w:val="000000"/>
          <w:sz w:val="28"/>
        </w:rPr>
        <w:t>
      5794 бас Қоғамдық жайылымдарда жайылады, ауданы 34,763 мың гектар, ауданы 79,8 мың гектар жайылым қордағы жерлерден талап етіледі, Самар ауданы бойынша жайылымдық жайылымдар жоқ.</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Жайылымдарды геоботаникалық зерттеу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шифрлары аңыз бойынша және табиғи азықтық алқаптардың жіктелуі бойынша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(айырмашылықтарының, түрлендірулерінің) атауы, олардың рельефімен, топырағымен шектелуі. Өзге алқаптар мен жерлердің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түрі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тұтынылатын өсімдіктердің өнімділігі: құрғақ массаның гектарына центнер, азықтық бірліктердің гектарына центнер, қорытылатын ақуыздың гектарына килограмм</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(бөлгіш), жемшөп бірліктерінің гектарына центнер (бөлгіш)</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 (алым),</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жай-күйі, дәрілік өсімдіктердің болуы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ұсынымдар, малдың түрі. Жақсарту бойынша ұсынылатын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азықтарды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қызылковыльді-типчактық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қызылковыльді-типчактық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қызылковыльді-типчактық -таволговолық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557,0372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166,5906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551,8313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 -таволговолық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148,3697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 цтық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36,44169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таволговолық-дерновиндік-астықтік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325,3722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88,50124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қызылковыльдық-типчактық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272,4876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49,93797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қызылковылдық-типчактық-товолговолық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230,1489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типчактық-қызылковыльді австриялық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61,87965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 цтық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158,4988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жусанды-астықтық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таволговолық-дерновиндық-астықтық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7,599256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қызылковыльді-типчактық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69,71774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33,75806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қызылковылдық-типчактық-товолговолық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155,5806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типчактық-қызылковыльді австриялық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 цтық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жусанды-астықтық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72,65323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таволговолық-дерновиндық-астықтық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93,20161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91,73387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5,137097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455,0806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қызылковылді-типчактық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369,5099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976,2841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қызылковылдық-типчактық-товолговолық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832,3697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824,5906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типчактық-қызылковыльді австриялық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15,55831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 цтық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567,8784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54,45409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жусанды-астықтық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385,0682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таволговолық-дерновиндық-астықтық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486,1973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157,7636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қызылковылдық-типчактық-товолговолық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355,3834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типчактық-қызылковыльді австриялық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94,65819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 цовые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242,4578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жусанды-астықтық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таволговолық-дерновиндық-астықтық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56,46278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768,9194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красноковыль-бетегелілер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624,3362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қызылковылдық-типчактық-товолговолық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типчактық-қызылковыльді австриялық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92,00744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жусанды-астықтық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таволговолық-дерновиндық-астықтық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красноковыль-бетегелілер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613,3306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қызылковылдық-типчактық-товолговолық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522,9194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518,0323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типчактық-қызылковыльді австриялық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9,774194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356,7581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жусанды-астықтық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таволговолық-дерновиндық-астықтық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 жусанмен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305,4435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қызылковыль-типчактық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646,8077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118,5385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қызылковылдық-типчактық-товолговолық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551,4615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тырстық-типчактық-австриялықжусандық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546,3077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типчактық-қызылковыльді австриялық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типчактық-талволговолық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376,2308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волоснецтық-таволговолық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36,07692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жусанды-астықтық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таволговолық-дерновиндық-астықтық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327,2692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тырстық-типчактық жусанмен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322,1154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типчактық-қызылковыльдық австриялықжусандық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объектілеріпәндіктер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 құрылысты (реконструкцияны) талап ететін,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трассалар, мал тоқтайтын және суаратын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шомылдыруға арналған ыдыстар, қошарлар және қоршалған орындар, жайылымдардың қоршаулары, қоршаулар (оның ішінде электр қоршаулары), ауылшаруашылық жануарларын жайылымдық-порциялық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580710300633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Абылқалықов Жұмағазы Қасымұлы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600613300494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Қабден Қапсейітұлы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620120304004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Кадылбек Капсеитович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581010300680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Акшаганов Муталяп Слямович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710828402528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Алпыспаева Айгуль Базылгазықызы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950207350168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Дарын Дарқанұлы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700304300841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Амантай Казбекович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620115400358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Ахмолдина Жанат Сыдыковна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680320302402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Жалел Кажимханович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570217300835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Болькенов Мейрғазы Рахметкалиұлы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410417401403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Булькенова Қайнике Абылгазиқызы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730808300609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Вахасов Канат Хаюмович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Габдулдинов Мейрам Оразбекович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800602303173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Дайынбеков Талгат Кайырбекович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500312300625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ДюсуповСайлаухан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660326300336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Берикбол Кенжебекович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Бауыржан Алпыспаевич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Акмарал Советхановна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591227300464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Каримбек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681128300198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Марат Тоқтағалиұлы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680205302299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Ералы Куандыкұлы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730612402428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Айзада Жумакановна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730905300110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 Ербол Мухамбетович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Акмарал Советхановна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540515301387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Талгат Манапович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660824302374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Қашқынбаев Нұрлыбек Армияшұлы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511115400596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Кизатова Зияш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Ислям Тлектесович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620714300318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Бакытбек Кусаинович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570703300881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Жомарт Кусаинович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641019401033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Баглан Баймухамбетовна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610206401527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КумароваЗайра Абдикаримовна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Кенжебек Асылгожиұлы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680117301877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Кунгожин Манбет Базылгазинұлы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681015300321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Мирас Кенесович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660301301774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Мейранбек Ашафович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710523302781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Мақешов Мендіхат Сағидоллаулы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640329302008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Низамиев Ерлан Зинатуллинович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561202301867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Саулебек Ризханович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540823401912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Пиун Наталья Васильевна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590102402969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Сания Сайдовна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580620302918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Амиргали Ахмадиевич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Бауржан Ахмадиевич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710427402419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Мейрамгуль Мухаметкалиевна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500610300942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Кабир Сабирұлы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771216350141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Рашиев Ринат Кудусулы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640511301732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Семейханов Женис Сайляугазинович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591217300856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Сенгербаев Оралкан Сайлауович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900726300779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Суланов Сержан Серикбаевич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000119551232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Рашад Жузбекұлы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670130300174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Мухтар Окенович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470823400805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Асем Ахметовна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770415303189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Молдагалимов дархан кабдылманапович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690306400844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Молдагалимова венера кабдылманаповна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810722402631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 динара карымгазыновна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690910300940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Ерлан Токтарович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690910300940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Ерлан Токтарович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670308301163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Томпакаев Ғабит Жанахметұлы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630901303438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Туенбаев Марат Кунапьянұлы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Қалиқанұлы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600101308189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Куат Хайруллинович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Қалиқанұлы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Мухамед Каликанович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740715402425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Шайқиева Райгул Елтайқызы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Анатолий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Абильмажинова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Бушанов Н.З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Алданбаева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Д.Д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Бикатов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Мамытова 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Отыншинова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Касиманова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Кенеспаев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Калипанова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Санкайбаев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Болтабаева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Кенеспаев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Чункуров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Чункуров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Садыкрва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Бокоев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Кочербаев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Кисажанов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Бокина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Мухаметкурманов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Таширбаев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Айтышева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Кенесбеков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Санкайбаев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Болшиманов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Рахметкалиев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Бакоева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Маурупов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Мурзаканов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Есалинова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Чункуров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Смагзамов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Байтанбалиева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Калькенов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Чункуров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Кужамбетова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Жантикеева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Калиакперов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Болтабаев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Санкайбаев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Нарбинова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Уркинчинов 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Турымтаев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Уркинчинов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Бокин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Көкей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Конкобаев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Кайргазина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Чуланов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Бәделхан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Бәделхан 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Баятанова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Рустенова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Алданбаева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Белдеубаев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Нажинова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Әбдірасыл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Сарсенбин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Тамаязов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Ақымет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"Насимулда"Насимулдинов Еркежан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"Насимулдинов А"Насимулдинов Асхат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Демесинова Бакытзада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"Сулейменов"Сулейменова Айгуль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"Мечта"Дурнев Юрий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"Т.Мажибаев"Мажибаев Толкын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Такжанов Досымхан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"Серик"Кажигалиев Аскар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Ауренов Даулет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Сулейменов Нурлан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Уйданов Совет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А.Г." Корниенко Александр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Токов Мухит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"Канат"Корпетанов Серик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"Акзамбекулы" Акзамбеков Бактияр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"Жолан" Булембаев Еркин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Мажыбаев Турсунгазы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Саякенова Дана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"Серик"Маубаев Женис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 Сілям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"Тырнаков" Тырнакова Нуржанат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жол" Шаманбек Кадырбек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Калымбек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Медет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Сагатова Рымкан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Абдухаримов Азамат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 багила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Руслан Кыдырханович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 Муқият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Серик Мурсалимұлы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Азамат Ондасынович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Балгынбек Кабдылгазинович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Канагат Ондасынович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Серикказы Кабдылгазинович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Ахат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Ақыметқали Нұргуль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Алдыбаев Алтай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Алес Абишкали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Алипан Сагын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Алпыспаева Майра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Амей Бейсен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Анатбаев Қосан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Досан Жексенбаевич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Багимбаев Болатбек Советович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Багимбаев Эльдар Талгатович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Багимбаева Гульнар Советовна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Байбулатов Кайсар Муратович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Болат Кабдылканович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Байказаков Алибек Мукатаевич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Байказаков Жанатбек Мукатаевич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Серишаруа қожалықтарыан Жунуспаевич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Байтуринов Серикбай Искакович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Балкыбаева Аян Тулеубаевна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Аскар Акранович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Барбосынов Туркестан Кабдрахманович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Батпакова Ермек Калыевна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Бейсетаев Бауыржан Мысырович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Есболат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Амир Саканаевич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Толеугазы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Тлеубек Акзамбекович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Александр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Воротников Вадим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 Серик Амангелдинович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Дайынбай Болатбек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Оралхан Еставлетович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Дошибеков Маулен Низаканович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 Юрий Алексеевич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Дурнева Нина Константиновна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 Ризабек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Асет Камалбекович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Рамазан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Жайсамбаев Нурлан Каушпаевич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Жакашев Кайнар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Бакытбек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 Женысбек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Ниязбек Осерханович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Жәнімхан Нұржан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Жанбагисов Женис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 Еркин Толегенович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Бакытбек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Магаш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Жидекан Нұрбек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Болатбек Капашевич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Каирды Искакович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Тураш Сейткамзинович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Кульбаран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Зейнекенов Адилбек Ержанович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Зейнекенов Азамат Адлбекович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Зейнекенов Ержан Абильбекович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Асет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Икатай Токан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Илюбаева Самал Асылбековна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Имамадиев советбек Мубаракович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Руслан Асылханович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Талгат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Кабей Хурметбек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Изет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Кадырбек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Какикат Жанатхан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Ерхат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Бакытбай Сагумбаевич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Калымкан Кабиден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Алтай Каракатович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Мансур Мейрхатович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Камитхан Жарқын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Камиткаг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Камысов Фархат Камбарбекович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Касаинов Талгат Нурланович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Жанибек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 Каует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Кешухан Серик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Кожигалиев Серик Капанович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Кокашпаева Назира Нигитаевна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Круглыхин Александр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Ктапбаев Омирхан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Самархан Фазылович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Кумарканова Гульнур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Кунафин Акылбек Маратович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Курманхан Манкей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Кусебаев Нурлан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Кусебаев Мухтархан Токаевич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Ризабек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Кытапбаев Ержан Айткаримович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Кытапбаев Руслан Айткаримович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Кытапбаев Кайрат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Қыдырбек Ақжолбек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Зарыпхан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Турсынбек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Турсынгазы Зарыпханович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Мамий Серхан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Мамышов Алимхан Толеуханович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Манкей Нурболат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Маутхан Куаныш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Мәуітхан Ұмтыл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Миллат Серик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Молдакапасова Кумисхан Имангазиновна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Ерик Айдарханович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Мурумбаев Болатхан Маутенович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Мусебаев Тохтарбек Нураханович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Жомартова Ақниет Кедыбаевна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Нагимбаева Задаш Кабдулдиновна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Марат Жанахметович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Султан Муксинович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Оралхан Каликайдарович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Бакытгуль Есимбековна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Нуржапар Темирхан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Нұрқолла Бұйырған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Ожаров Амангелді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Ожаров Асет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 Парида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 Адилкан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 Еркеш Ашкенович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Вячеслав Федорович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Анна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Плотникова Зоя Гавриловна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Дулат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Раканов Алтынгазы Канопьянович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Муратказы Байсолтанович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Рашат Ризагуль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Рсаков Ерболат Айткалиевич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Рыбина Галина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Сагидулин Жомарт Толеугазинович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Сагидулин Дулат Толеугазинович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Гайния Касымжанова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Саинкумар Сейтказинович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Жумабек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Накузада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Сайлаубек Магзумович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Санпу Жигер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Сапаргалиева Тамара Тимофеевна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Саяков Шаяхмет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Гульнара Рахметкалиевна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Гульжанат Кажымухановна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Сенгербаев Батырхан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Сенгирбаев Еркин Батырханович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Серебаев Кайрат Каирдинович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Серхан Бердымурат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Сіләм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Арман Алтынбекович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Гульжан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Кулсара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Кайрат Кумарбекович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Солтанбаев Айдархан Оралбекович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Солтанбаев Каирхан Оралбекович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Солтанбаев Токтархан Оралбекович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Солтанбеков Каиргазы Кабидуллинович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Стариков Владимир Витальевич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Ерлан Токтасынович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Ермек Кадылбекович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Кадырбек Даулеткереевич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Нурлан Салимгереевич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Серик Кадылбекович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Такжанов Досымхан Турдыбаевич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Тегененова Лиза Нуркауановна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Темербаева ЗамзагульЗумрадовна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Мират Муратович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Тлебалдинов Айдынбек Ериктыевич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Тоғайбекова Кульзайни Шакеновна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Тоганбаева Гульбаршин Доскалиевна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Тойлыбай Кобеш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Тойлыбай Байхалов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Саят Асхатович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Тоқтақын Қажырлы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Тотиева Сауле Окасовна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Турспекова Алмагуль Шайкеновна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Турукпекова Сайра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Тырнакова Нуржанат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Тырышов Абай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Тырышов Нургумар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Уйданов Совет Сайфутдинович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Устельбаев Болатхан Есимханович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Хаймулдинов Канат Чакеевич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Хаймулдинова Базиля Канапияновна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Хурманхан Серикбол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Цаплин Олег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Чернешов Сергей Юрьевич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Шаригазин Жанабыл Ахметович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Шалдырбаев Балхаш Аказинович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 Кайрат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761116301970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Кауленов Марат Толеубекович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530214301676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Алхав Тегисхан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550716300809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Уралбай Романович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630604402255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Ирина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620106302795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Метковский Александр Георгиевич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561101400102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Таскимбаева Талжан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671027300117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Ерик Насимодинович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630131300096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Талгат Насимолдинович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830318302543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Алексей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610101319828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Якунин Сергей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821023402686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Сапалева Юлия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770302302882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Наам Александр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Аргынбеков Аскар Алдабергенович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840610402438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Бажаева Зарина Капаровна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659924402398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Кенжегалий Бейсенович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630131300087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Санатов Мурзабек Толегенович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891114400214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Козленко Анжела Геннадьевна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791025301278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750929401000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Гаркуша Татьяна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591009402184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Досанова Нуртай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850619302404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Рустам Базаргалиевич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800206303646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Маждинов Амирхан Темурович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740308301363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Канат Муканович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970102351179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Владимир Павлович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800427302977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Подскребко Иван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860306402550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Галия Шамшиевна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780907300953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Герлих Юрий германович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671218400538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Рапекова Айгуль Зерембековна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950628451230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Подскребко Нина Юрьевна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620527301796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Надир Зиинович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600128302404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Евсиков Сергей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660213300074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Турдыбек Зерембекович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Иван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890507300832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Акайбекулы Архат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58020302699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Койчубаев Николай Кабдыганиевич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610618300067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Асыл Зерембекович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570126300568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Алимхан Демесенович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700623300063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Марущенко Василий Валерьевич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850327351396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Берекполов Айдын Оралбекулы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780525403130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Ералинова Толкын Сагатбековна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690306300053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Кашкимбаев Кайраткан Сайранович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Каширбаев Аргынбек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491109300635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Мукан Каирлович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770513300127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Бажаев Мурат Капашевич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650212302925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Чапибаев Ергали Кадырканович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630911302525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Бимадиев Кумаргазы Балагазинович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831104302374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 Иван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950709450559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Костяева Татьяна Вячеславовна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600628302224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 Сергей Юрьевич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510214301503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Кайынбаев Тлебалды жумадилович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780329303044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Сергей Абитаевич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800723303250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Кайынбаев Асхат Тлебалдинович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770226300721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Лютов Виктор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630624300747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Сергей Леонидович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770415301579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Нурлан Нуролинович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720405300804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Ратыч Алексей Алексеевич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830420301064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Серик Арыстанбекович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540101301564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Николай Ильич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520827300222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Валерий Миронович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600424300299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Арыстанбек Шакерович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491223301053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Гениевский Александр Яковлевич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550210303089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Чукотаев Ануарбек Естаулетович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750107300413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Александр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700828302202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Булькенев Бауржан мамыргазынович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640707300234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Чукотаев СатпекЕстаулетович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650109300186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Акашев Жумабек Тлеугалиевич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Аскар Толеугазинович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611223300726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Халимонов Валерий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700418302606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Ерлыбек Замангельдыевич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720702300393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Раструба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560116300303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Василий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700811301281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Фисенко Андрей Филиппович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860123351267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Шолтай Айболат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780403401809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Амирканова Наталья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860109300080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Гавриленко Дмитрий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740907302695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Тергеубаев Алмат Толеубекович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881003301138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Баширханов Нуржан Серикович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691106300308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Баширханов Кайрат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560223301928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Сунгатов Шафих Рапикович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540319301788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Кадылбек Шакерович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640508302199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Фисенко Василий Филиппович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461015400283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Писаревская Людмила Ефимовна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700719300481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Гаркуша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380525302216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Иван Никитович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600401302297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Чукотаев Жанарбек Естаулетович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731220302848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Мырзабек Замангельдыевич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630520400738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Семенова Татьяна Владимировна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921006351081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Шарифуллин Мерхат Кабылбекович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360708300786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Стефаненко Николай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880419351361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Крючков Юрий Алексеевич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610104300756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Виктор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961019451254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Бимадиева Жанна Ержановна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640503400678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Гульбаршин Жазылбаевна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410820400783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Гофман Евгения Яковлевна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620319300579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Овчаренко Сергей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501212300426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базаргалий Калиаскарович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570916302152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 Анатолий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630612302282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Едылхан Каликайдарович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630125300635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Немчинов Юрий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560717300459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Чепурнов Виктор Пантелеевич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550411300474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Турлубек жезылбаевич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570101414111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Чернешева Тамара Ильинична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560218400720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760422303145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В.В.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870412301553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Асқар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670430300195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140440002612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Токашев А.Б.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670124300815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550917402061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581227301311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580519401312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200564023603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611121132222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"Анара"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760411300329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"Хохлова"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110464018783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"Елдар"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"Батракова"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650226300905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"Козыгулова"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620316301312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"Биахмет"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640518300584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"Зеленский"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490510300330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770107300902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"Каирканулы"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670705300269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731016350652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Анатольевич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570511400369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Четверикова Наталья Ивановна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480909401837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Шарыпова Тамара Петровна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610629301967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Разживин Олег Анатольевич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010111550143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Антон Сергеевич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520129401526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Стародубцева Нина Васильевна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560920402802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Лидия Николаевна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510801403438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Мария Суркановна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561215300730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Саркытжан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740510400230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Вишнякова Татьяна Владимировна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650301303789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Игорь Семенович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550219300183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 Саветхан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591023301512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Тюлюбергенев Кабдыкарим Садыкович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660630301654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Дюсюбжанов Расул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570504301631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Тюлюбергенов Мурат Садыкович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640313400922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Кайсенова Сауле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871204301743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Махай Серикжан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5711053021476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Носань Александ Петрович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780513302640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Кронвольд Александр Викторович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831024400815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Шарыпова Марина Александровна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690805350528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Вячаслав Борисович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671017302179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Юрий Иванович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580621400913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Островская Любовь Николаевна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590218302082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Макиленов Нурланбек Аканович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630809300306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Машенов Алтынгазы Темирбекович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940622400905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Волгушкина Наталья Викторовна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631126400888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Райгуль Асылбековна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510213301389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 Василий Григорьевич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580416301970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Каимбеков Жанабек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780310301074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Ноерманов Азис Абылкасымович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700603399033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Дмитриенко Виктор Геннадьевич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820923302273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Старадубцев Федор Николаевич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511218400388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Краснодедова Валентина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641205402875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Лысова Ольга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580424301667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Тениспаев Сандыбай Асперович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550103350763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Толоконцев Виктор Викторович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620525403311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Нусэв Турумтай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620510303244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Бакытбек Адылканович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561212302166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Сансызбай Каиргазинович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601027301826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Жандалинов Бауржан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571010303574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Нусев Сексенбай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601128302176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Дузбенбетов Бахытжан Каибекович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550917402061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Габитова Карлыгаш Алламбергеновна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861005302916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Ерболат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900726400448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Кристина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581227301311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Петр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670512301951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Жандалинов Ержан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590716400347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Увальжанова Карлыгаш Зарлкановна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771111303119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Сергей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650531401650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Далажанова Мария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Мурат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Денис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791207303055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 Вадим Владимирович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621023302251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Мугавинов Есентай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400101402154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Полторанина Екатерина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601213300294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 Кыдыркан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910305451405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Виктория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580101417831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Сатекова Кумус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480312400605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Коволева Евдакия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451008300524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Бахытнасыр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910731351326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 Виктор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861023300670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Досканин Равиль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610224400245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Пасикова Тамара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731120402268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Батурина ОАксана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671223300192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Магауинов Мурат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600102300426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Пшенянов Владимир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560412400239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Жаткамбаева Бакытжамал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630225300272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Талгат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631230300094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Даулетбек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711206300704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Жамалиев Ергали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640710301137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Булат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720729301428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Руспаев Маулен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660718300189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Жамалиев Ерлан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700926300318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Жаткамбаев Ерболат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550704300536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Оралбек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450515400564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Байжуминова Сабиля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730203300194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Атаханов Куатбек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811219302425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Санатов Рафат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650226300905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Козыгулов Мратбек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770819302612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Болаткан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580626400237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Тутаева Сабира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620316301312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Биахмет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700526401368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Лейла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610103303204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Сагынбек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560902301186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Мурзахмет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Сергей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511030301407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Жатканбаев Нурлыбек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910831351325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Денис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520123300463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 Оралхан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611214301051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Валерий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550118300144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Десятников Михаил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680411400178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Полторанина Валентина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791023300586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Бекимбаев Даурен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73022400436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Аскербек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550528400249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Жолдамбаева Шамшигуль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611018401062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Нукенова Асфира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540122400255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Кужбанова Лямзия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610820300154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Кургузов Сергей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780913301805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Санатов Жанет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751018401050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Светлана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760804302292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Бауржан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720826302453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Кудобаев Кайрат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540628301619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Татиев Булат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590208402847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Ноерманова Кульжауар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720207400933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Байбазарова Галина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540101399159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Остапенко Александр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420707300080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Семенихин Павел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621019300461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Серик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621201400378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Мамырбаева Назкеш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621119400293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Назигуль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530323300383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Шалдыбаева Турсунхан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910708350987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Котляров Артем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250903400541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Жетенова Курма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591227301432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Коблан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630131302525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Абносиров Борис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731205302550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Яроцкий Сергей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490510300330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Итембенев Камбар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670924300223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Семенихин Виталий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521210400148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Ищанова Гульбари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590413301054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Талгат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770201301882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Писмаркин Юрий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491024400228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Толыспаева Аймен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360828400130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Бикбаева Елизавета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560101308426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Еликпаев Мурат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700425402713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Сапуанова Раушан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770728400559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Куебаева Алия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670705300269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Панюков Сергей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960725351461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Жетенев Ильяс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631111301471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Еркинбек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660106402184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Сапарбекова Кенжекыз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710929300930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880808301280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Михаил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770503400694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Елена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730625402022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Горбачева Любовь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770107300902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Мутбаев Руслан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460901402372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Бисикенова Латипа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521103300195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Рахимбергенов Тюлеген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480609300603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Мужебаев Касымкан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670910402276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Шайкенова Рауза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701208301058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Кайсар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810604302673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Джамиль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721011300121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Итемгенгов Кажимукан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420501400215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Итемегенова Асия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520109300259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Борис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700726400248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Семенченко Светлана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911211451119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Ағыбаева Диана Азаматқызы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390305300314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Уралбеков саветкан даутканович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Салимжан Галимжанович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520901400746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Абылқасымова Жания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561117300123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Рашид Садыкұлы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570219300177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Багдаулет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660406302169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Алтай Ерқожанұлы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660406302169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Алтай Ерқожанұлы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811225302293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БазакановАсан Нурбекович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Базылағзам Болат Базылагзамұлы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600518302355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Сергей Александрович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680411300242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Аскар Кабдашевич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671004300191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Баронин Сергей Дмитриевич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710417400031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Башкова Елена Викторовна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891008401430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Бежетова Гаухар Манатовна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710218302644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 Евгений Александрович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471022300900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Бритоусов Виталий Максимович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821213301951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Брызгалов Александр Сергеевич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601129301957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Булембаев Сеитбек Алимканович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650307301775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Грунин Александр Петрович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631116300798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Грунин Иван Петрович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670413301983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Ентыбаев Сакен Ануарбекович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541011301304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Жатаев Маулитхан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611121301879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Самаркан Калисатарович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560221300895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Төлеген Кабдылхадырұлы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491105300211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Жумаш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910723451130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Саякенова Дана Аскаровна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540326301627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Калымбек Казизович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400317301085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Кабыкен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850117300845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александр анатольевич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590120300152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Валерий Анатольевич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720214402571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Кезенбаева Алмагуль Шарыпхановна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720214402571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Кезенбаева Алмагуль Шарыпхановна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890601300596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Кельгерун Ильдар Талгатович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550228300053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Қойчубаев Болат Мұқатаұлы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520220403104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Котлярова Галина Георгиевна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680905301563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Ришад Картаевич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870107302944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Асет Мейрхатович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Лопаткин Михаил Викторович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480713300996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Лыба Иван Дмитриевич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Есимбек Далелович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440705300023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Мельниченко Юрий Андреевич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661006300215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Мунаев Булат Нургазинович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570810302681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Шамиль Гумарович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620605300840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Самат Советович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500421301011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Нурпейісов Заманбек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750128300297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Нукешев Ермек Ануарбекович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600213400357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Нуриева Кулимкан Рахимжановна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620502302163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Нурпиисов Мұраткан Нургалиұлы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(фермерские) хозяйства граждан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670518301111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Тулеген Абылгазыевич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(фермерские) хозяйства граждан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670518301111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Тулеген Абылгазыевич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750923302228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Оралов Руслан Турсунгалиевич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770212402669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Осанова Альмира Солтановна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590302300121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Ахмет Фазылович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570522300392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Попок Николай Михайлович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630814400210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Куляш Мырзабеққызы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(фермерские) хозяйства граждан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581130401797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Коккозева Гизат Кенесовна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580208302333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Алтай Фазылкаламович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580208302333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Алтай Фазылкаламович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580208302333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Алтай Фазылкаламович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670920302492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Жанбек Казбекович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591217300856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Сенгербаев Оралкан Сайлауович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630701300349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Серишаруа қожалықтарыали Кайсенович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711106400320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Лариса Викторовна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541214401607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Субботина Любовь Михайловна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660705499103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Ілиман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650306302074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 Талгат Багидоллаевич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650306302074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 Талгат Багидоллаевич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730104300027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Жаткенев Советкан Базылканович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761203302624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Сергей Борисович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600106302523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Токтасинов Еркингазы Сеилкумарович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760613302234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Талгат Турсынбекович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480218301309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Уралбеков Адель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890420300067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Федосов Иван Александрович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890420300067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Федосов Иван Александрович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580102405010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Любовь Николаевна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820309301683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Чернат Максим Викторович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670518300837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Чуланов Асыл Зейноллинович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Базылағзам Болат Базылагзамұлы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Асет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630412301712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Ермек Саркытбаевич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430307400381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Атагаева Рая Курмашевна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591213301743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Сайранбек Рахимбекович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630223303375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Кимадиев Нуржан Биданбекович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800824302360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Идеал Мырзамухамбедович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500522300914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Нурсаин Маубагарович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560103300481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Каиргазы Мамбаевич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850509300033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Нуржан Каиргазиевич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640429401109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Сагатова Майгуль Кадылбековна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730518301610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Ерлан Кланович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710912400290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Лазутина Людмила Алексеевна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530228301583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Сайлевкан Мукашевич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жынысы мен жас топтары бойынша түзілген табындардың, отарлардың, табындардың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қашарлардың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 (жароктар, ешкілер)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 (тоқтылар, ешкілер)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айғырларды, биелерді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635639100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635645306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Шалғайдағы жайылымдарда жаюға арналған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қашарлардың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 (жароктар, ешкілер)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 (тоқтылар, ешкілер)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айғырларды, биелерді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Самар ауданында шалғайдағы жайылымдар жоқ.</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 айналымдарының ұсынылатын схемалары</w:t>
      </w:r>
    </w:p>
    <w:p>
      <w:pPr>
        <w:spacing w:after="0"/>
        <w:ind w:left="0"/>
        <w:jc w:val="both"/>
      </w:pPr>
      <w:r>
        <w:rPr>
          <w:rFonts w:ascii="Times New Roman"/>
          <w:b w:val="false"/>
          <w:i w:val="false"/>
          <w:color w:val="000000"/>
          <w:sz w:val="28"/>
        </w:rPr>
        <w:t>
      1-кесте. Көктем-жаз-күздік жайылымдарда үш егістік айналымын ұйымдастыру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Самар ауданының аумағында жайылымдардың жер санаттары бөлінісінде орналасу схемасы (картасы)</w:t>
      </w:r>
    </w:p>
    <w:p>
      <w:pPr>
        <w:spacing w:after="0"/>
        <w:ind w:left="0"/>
        <w:jc w:val="both"/>
      </w:pPr>
      <w:r>
        <w:rPr>
          <w:rFonts w:ascii="Times New Roman"/>
          <w:b w:val="false"/>
          <w:i w:val="false"/>
          <w:color w:val="000000"/>
          <w:sz w:val="28"/>
        </w:rPr>
        <w:t>
      1) Аққала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Бастаушы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Құлынжон а/о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Мариногорка а/о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Миролюбовка а/о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Палатцы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Самар а/о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Сарыбел а/о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айналымы схемалары көрсетілген ұсынылатын жайылым айналымы схемалары белгіленген схема (карта)</w:t>
      </w:r>
    </w:p>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 үшін сервитуттар, мал айдау жолдары және басқа да жайылым инфрақұрылымы нысандарын, сондай-ақ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w:t>
      </w:r>
    </w:p>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Ауылдық округ құрамына кіретін елді мекендер арасындағы жайылымдардың жобалық таратылуы (қайта таратылуы)</w:t>
      </w:r>
    </w:p>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