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ae8f0b" w14:textId="0ae8f0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Самар ауданы бойынша 2026-2030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Самар ауданы мәслихатының 2026 жылғы 29 маусымдағы № 33-3/VIIІ шешімі</w:t>
      </w:r>
    </w:p>
    <w:p>
      <w:pPr>
        <w:spacing w:after="0"/>
        <w:ind w:left="0"/>
        <w:jc w:val="left"/>
      </w:pPr>
      <w:bookmarkStart w:name="z0" w:id="0"/>
      <w:r>
        <w:rPr>
          <w:rFonts w:ascii="Times New Roman"/>
          <w:b/>
          <w:i w:val="false"/>
          <w:color w:val="000000"/>
        </w:rPr>
        <w:t xml:space="preserve"> Самар ауданы бойынша 2026-2030 жылдарға арналған жайылымдарды басқару және оларды пайдалану жөніндегі жоспарды бекіту туралы</w:t>
      </w:r>
    </w:p>
    <w:bookmarkEnd w:id="0"/>
    <w:p>
      <w:pPr>
        <w:spacing w:after="0"/>
        <w:ind w:left="0"/>
        <w:jc w:val="left"/>
      </w:pPr>
    </w:p>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6-бабы 1-тармағының 15) тармақшасына, Қазақстан Республикасының "Жайылымдар туралы" Заңының 8-бабының 1)-тармақшасына, 13-бабына,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Қазақстан Республикасы Ауыл шаруашылығы министрінің 2020 жылғы 29 сәуірдегі № 145 "Ауыл шаруашылығы жануарларын жаюдың үлгілік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Қазақстан Республикасы Ауыл шаруашылығы министрінің 2024 жылғы 29 шілдедегі № 263 "Жайылымдарды басқару және оларды пайдалану жөніндегі үлгілік жоспарды бекіту туралы" бұйрығына сәйкес, Самар ауданының мәслихаты ШЕШІМ ҚАБЫЛДАДЫ: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Самар ауданы бойынша 2026-2030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 </w:t>
      </w:r>
    </w:p>
    <w:bookmarkStart w:name="z3" w:id="1"/>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Мәслихат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Шаймарданова</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Самар ауданы мәслихатының </w:t>
            </w:r>
            <w:r>
              <w:br/>
            </w:r>
            <w:r>
              <w:rPr>
                <w:rFonts w:ascii="Times New Roman"/>
                <w:b w:val="false"/>
                <w:i w:val="false"/>
                <w:color w:val="000000"/>
                <w:sz w:val="20"/>
              </w:rPr>
              <w:t>2026 жылғы 29 маусымдағы</w:t>
            </w:r>
            <w:r>
              <w:br/>
            </w:r>
            <w:r>
              <w:rPr>
                <w:rFonts w:ascii="Times New Roman"/>
                <w:b w:val="false"/>
                <w:i w:val="false"/>
                <w:color w:val="000000"/>
                <w:sz w:val="20"/>
              </w:rPr>
              <w:t>№ 33-3/VIII шешіміне</w:t>
            </w:r>
            <w:r>
              <w:br/>
            </w:r>
            <w:r>
              <w:rPr>
                <w:rFonts w:ascii="Times New Roman"/>
                <w:b w:val="false"/>
                <w:i w:val="false"/>
                <w:color w:val="000000"/>
                <w:sz w:val="20"/>
              </w:rPr>
              <w:t>қосымша</w:t>
            </w:r>
          </w:p>
        </w:tc>
      </w:tr>
    </w:tbl>
    <w:bookmarkStart w:name="z5" w:id="2"/>
    <w:p>
      <w:pPr>
        <w:spacing w:after="0"/>
        <w:ind w:left="0"/>
        <w:jc w:val="left"/>
      </w:pPr>
      <w:r>
        <w:rPr>
          <w:rFonts w:ascii="Times New Roman"/>
          <w:b/>
          <w:i w:val="false"/>
          <w:color w:val="000000"/>
        </w:rPr>
        <w:t xml:space="preserve"> Самар ауданы бойынша 2026-2030 жылдарға арналған жайылымдарды басқару және оларды пайдалану жөніндегі жоспар</w:t>
      </w:r>
    </w:p>
    <w:bookmarkEnd w:id="2"/>
    <w:p>
      <w:pPr>
        <w:spacing w:after="0"/>
        <w:ind w:left="0"/>
        <w:jc w:val="left"/>
      </w:pPr>
    </w:p>
    <w:p>
      <w:pPr>
        <w:spacing w:after="0"/>
        <w:ind w:left="0"/>
        <w:jc w:val="both"/>
      </w:pPr>
      <w:r>
        <w:rPr>
          <w:rFonts w:ascii="Times New Roman"/>
          <w:b w:val="false"/>
          <w:i w:val="false"/>
          <w:color w:val="000000"/>
          <w:sz w:val="28"/>
        </w:rPr>
        <w:t xml:space="preserve">
      1. Осы Самар ауданы бойынша 2026-2030 жылдарға арналған жайылымдарды басқару және оларды пайдалану жөніндегі жоспар (бұдан әрі-жоспар) Қазақстан Республикасының "Қазақстан Республикасындағы жергілікті мемлекеттік басқару және өзін-өзі басқару туралы" Заңының 6-бабы 1-тармағының 15) тармақшасына, Қазақстан Республикасының "Жайылымдар туралы" Заңының 8-бабының 1) тармақшасына, 13-бабына,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Қазақстан Республикасы Ауыл шаруашылығы министрінің 2020 жылғы 29 сәуірдегі № 145 "Ауыл шаруашылығы жануарларын жаюдың үлгілік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Қазақстан Республикасы Ауыл шаруашылығы министрінің 2024 жылғы 29 шілдедегі № 263 "Жайылымдарды басқару және оларды пайдалану жөніндегі үлгілік жоспарды бекіту туралы" бұйрығына сәйкес әзірленді.</w:t>
      </w:r>
    </w:p>
    <w:bookmarkStart w:name="z7" w:id="3"/>
    <w:p>
      <w:pPr>
        <w:spacing w:after="0"/>
        <w:ind w:left="0"/>
        <w:jc w:val="both"/>
      </w:pPr>
      <w:r>
        <w:rPr>
          <w:rFonts w:ascii="Times New Roman"/>
          <w:b w:val="false"/>
          <w:i w:val="false"/>
          <w:color w:val="000000"/>
          <w:sz w:val="28"/>
        </w:rPr>
        <w:t>
      2.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bookmarkEnd w:id="3"/>
    <w:bookmarkStart w:name="z8" w:id="4"/>
    <w:p>
      <w:pPr>
        <w:spacing w:after="0"/>
        <w:ind w:left="0"/>
        <w:jc w:val="both"/>
      </w:pPr>
      <w:r>
        <w:rPr>
          <w:rFonts w:ascii="Times New Roman"/>
          <w:b w:val="false"/>
          <w:i w:val="false"/>
          <w:color w:val="000000"/>
          <w:sz w:val="28"/>
        </w:rPr>
        <w:t>
      3. Жоспарды әзірлеген кезде мыналар ескеріледі:</w:t>
      </w:r>
    </w:p>
    <w:bookmarkEnd w:id="4"/>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ауданның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Мал қорымдарының (биотермиялық шұңқырлардың) тізілімін жүргізу қағидаларына сәйкес қалыптастырылатын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6) осы Жоспарға 4-қосымшаның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7) осы Жоспарға 4-қосымшаның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 (Самар ауданы бойынша екпе және аридті жайылымдардың болмауына, сондай-ақ орман, су қорлары жерлерінде және ерекше қорғалатын табиғи аумақтарда мал жаюдың болмауына байланысты жоқ);</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 (мал шаруашылығы статистикасы бойынша ресми статистикалық ақпарат Шығыс Қазақстан облысының ветеринария басқармасының "Самар-Вет" ШЖҚ КМК тарапынан ұсынылған және 1-қосымшада 3-кесте, 4-қосымшада 1-кесте, 2-кесте, 3-кесте қамтылған. Өсімдік шаруашылығы статистикасы бойынша ресми статистикалық ақпарат Шығыс Қазақстан облысы бойынша "Жерлерге зерттеп-қарау жұмыстарын жүргізу мемлекеттік институты" ШЖҚ КМК филиалы тарапынан ұсынылған және 2-қосымшада қамтылған).</w:t>
      </w:r>
    </w:p>
    <w:bookmarkStart w:name="z9" w:id="5"/>
    <w:p>
      <w:pPr>
        <w:spacing w:after="0"/>
        <w:ind w:left="0"/>
        <w:jc w:val="both"/>
      </w:pPr>
      <w:r>
        <w:rPr>
          <w:rFonts w:ascii="Times New Roman"/>
          <w:b w:val="false"/>
          <w:i w:val="false"/>
          <w:color w:val="000000"/>
          <w:sz w:val="28"/>
        </w:rPr>
        <w:t>
      4. Жоспарда мынадай қосымшалар қамтылған:</w:t>
      </w:r>
    </w:p>
    <w:bookmarkEnd w:id="5"/>
    <w:p>
      <w:pPr>
        <w:spacing w:after="0"/>
        <w:ind w:left="0"/>
        <w:jc w:val="both"/>
      </w:pPr>
      <w:r>
        <w:rPr>
          <w:rFonts w:ascii="Times New Roman"/>
          <w:b w:val="false"/>
          <w:i w:val="false"/>
          <w:color w:val="000000"/>
          <w:sz w:val="28"/>
        </w:rPr>
        <w:t>
      1) Самар ауданы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(Самар ауданы бойынша шалғайдағы, маусымдық, аридті және екпе жайылымдар жоқ),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2)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3)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5) жайылымды пайдаланушыларға жер пайдалануға берілуі мүмкін жайылымдар белгіленген схема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 (Самар ауданы бойынша жайылымдарды резервтеу қажеттіліктің болмауына және жайылымдар тапшылығының жоқтығына байланысты жүргізілмейді);</w:t>
      </w:r>
    </w:p>
    <w:p>
      <w:pPr>
        <w:spacing w:after="0"/>
        <w:ind w:left="0"/>
        <w:jc w:val="both"/>
      </w:pPr>
      <w:r>
        <w:rPr>
          <w:rFonts w:ascii="Times New Roman"/>
          <w:b w:val="false"/>
          <w:i w:val="false"/>
          <w:color w:val="000000"/>
          <w:sz w:val="28"/>
        </w:rPr>
        <w:t>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8)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 көрсетіледі (Самар ауданы бойынша шалғайдағы жайылымдар жоқ);</w:t>
      </w:r>
    </w:p>
    <w:p>
      <w:pPr>
        <w:spacing w:after="0"/>
        <w:ind w:left="0"/>
        <w:jc w:val="both"/>
      </w:pPr>
      <w:r>
        <w:rPr>
          <w:rFonts w:ascii="Times New Roman"/>
          <w:b w:val="false"/>
          <w:i w:val="false"/>
          <w:color w:val="000000"/>
          <w:sz w:val="28"/>
        </w:rPr>
        <w:t>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 (ауылдық елді мекендерде жайылымдардың жетіспеуіне байланысты жайылымдарды қайта бөлу жүргізілмейді);</w:t>
      </w:r>
    </w:p>
    <w:p>
      <w:pPr>
        <w:spacing w:after="0"/>
        <w:ind w:left="0"/>
        <w:jc w:val="both"/>
      </w:pPr>
      <w:r>
        <w:rPr>
          <w:rFonts w:ascii="Times New Roman"/>
          <w:b w:val="false"/>
          <w:i w:val="false"/>
          <w:color w:val="000000"/>
          <w:sz w:val="28"/>
        </w:rPr>
        <w:t>
      10) Самар ауданы аумағында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Самар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1-қосымша</w:t>
            </w:r>
          </w:p>
        </w:tc>
      </w:tr>
    </w:tbl>
    <w:bookmarkStart w:name="z11" w:id="6"/>
    <w:p>
      <w:pPr>
        <w:spacing w:after="0"/>
        <w:ind w:left="0"/>
        <w:jc w:val="left"/>
      </w:pPr>
      <w:r>
        <w:rPr>
          <w:rFonts w:ascii="Times New Roman"/>
          <w:b/>
          <w:i w:val="false"/>
          <w:color w:val="000000"/>
        </w:rPr>
        <w:t xml:space="preserve"> Самар ауданының жер балансының және мемлекеттік жер кадастрының ақпараттық жүйесінің деректері</w:t>
      </w:r>
    </w:p>
    <w:bookmarkEnd w:id="6"/>
    <w:p>
      <w:pPr>
        <w:spacing w:after="0"/>
        <w:ind w:left="0"/>
        <w:jc w:val="both"/>
      </w:pPr>
      <w:r>
        <w:rPr>
          <w:rFonts w:ascii="Times New Roman"/>
          <w:b w:val="false"/>
          <w:i w:val="false"/>
          <w:color w:val="000000"/>
          <w:sz w:val="28"/>
        </w:rPr>
        <w:t>
      1-кесте. Самар ауданы жайылымдарын жерлердің санаттары бойынша бөлу,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сыныптауышының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w:t>
            </w:r>
          </w:p>
          <w:p>
            <w:pPr>
              <w:spacing w:after="20"/>
              <w:ind w:left="20"/>
              <w:jc w:val="both"/>
            </w:pPr>
            <w:r>
              <w:rPr>
                <w:rFonts w:ascii="Times New Roman"/>
                <w:b w:val="false"/>
                <w:i w:val="false"/>
                <w:color w:val="000000"/>
                <w:sz w:val="20"/>
              </w:rPr>
              <w:t>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w:t>
            </w:r>
          </w:p>
          <w:p>
            <w:pPr>
              <w:spacing w:after="20"/>
              <w:ind w:left="20"/>
              <w:jc w:val="both"/>
            </w:pPr>
            <w:r>
              <w:rPr>
                <w:rFonts w:ascii="Times New Roman"/>
                <w:b w:val="false"/>
                <w:i w:val="false"/>
                <w:color w:val="000000"/>
                <w:sz w:val="20"/>
              </w:rPr>
              <w:t>
шаруашылығы мақсаттағы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өнеркәсіптің, көліктің, байланыстың және өзге де ауыл шаруашылығына арналмаған мақсаттағы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547,6</w:t>
            </w:r>
          </w:p>
        </w:tc>
      </w:tr>
    </w:tbl>
    <w:p>
      <w:pPr>
        <w:spacing w:after="0"/>
        <w:ind w:left="0"/>
        <w:jc w:val="both"/>
      </w:pPr>
      <w:r>
        <w:rPr>
          <w:rFonts w:ascii="Times New Roman"/>
          <w:b w:val="false"/>
          <w:i w:val="false"/>
          <w:color w:val="000000"/>
          <w:sz w:val="28"/>
        </w:rPr>
        <w:t>
      2-кесте. Елді мекеннің жайылымдарын бөлу,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сыныптауышының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ауданы,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көлемі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халықтың мұқтажын қанағаттандыруға арналған,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635055001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635055002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Караткул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635055003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Койтас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635056001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635056002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Құлынжон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Казнаковка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Құлынжон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Кокжыра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Құлынжон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635053297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Малороссийка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635053298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635053299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Московка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 а/о с/о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Миролюбовка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635053998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Миролюбовка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635053999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Раздольное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Миролюбовка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635057996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635057997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635057998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635057999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635058997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635058998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Пантелеймоновка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635058999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635056998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Hовостройка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635056999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ауданы,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Елтаев Рашад Жузбекұлы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000119551232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Жанахметов Нурхат Жанахметович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950415350743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Жанахметов Нурхат Жанахметович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950415350743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 Амиргали Ахмадиевич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580620302918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 Амиргали Ахмадиевич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580620302918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(Бас.Б.А.Тлевберденов) "Алпысбайұлы"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660618300452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Абылқалықов Жұмағазы Қасымұлы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580710300633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Абылқалықов Жұмағазы ҚасымұЛы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580710300633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Абылқалықов Жұмағазы ҚасымұЛы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580710300633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Айдарханов Қабден Қапсейітұлы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600613300494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Айдарханов Қабден Қапсейітұлы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600613300494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Айдарханов Кадылбек Капсеитович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620120304004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Айдарханов Кадылбек Капсеитович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620120304004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Акшаганов Муталяп Слямович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581010300680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Акшаганов Муталяп Слямович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581010300680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Акшаганов Муталяп Слямович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581010300680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Акшаганов Муталяп Слямович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581010300680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Алпыспаева Айгуль Базылгазықызы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710828402528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Алпыспаева Айгуль Базылгазықызы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710828402528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Ахмадиев Дарын ДарқанұЛы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950207350168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Ахмадиев Дарын ДарқанұЛы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950207350168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Ахмадиев Дарын ДарқанұЛы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950207350168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Ахмадиев Амантай Казбекович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700304300841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Ахмолдина Жанат Сыдыковна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620115400358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Байназаров Жалел Кажимханович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680320302402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Байназаров Жалел Кажимханович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680320302402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Болькенов Мейрғазы РахметкалиұЛы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570217300835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Болькенов Мейрғазы РахметкалиұЛы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570217300835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Болькенов Мейрғазы РахметкалиұЛы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570217300835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Болькенов Мейрғазы РахметкалиұЛы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570217300835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Булькенова Қайнике Абылгазиқызы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410417401403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Булькенова Қайнике Абылгазиқызы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410417401403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Вахасов Канат Хаюмович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730808300609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Вахасов Канат Хаюмович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730808300609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Вахасов Канат Хаюмович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730808300609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Вахасов Канат Хаюмович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730808300609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Вахасов Канат Хаюмович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730808300609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Вахасов Канат Хаюмович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730808300609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Вахасов Канат Хаюмович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730808300609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Габдулдинов Мейрам Оразбекович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671031300446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Габдулдинов Мейрам Оразбекович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671031300446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Габдулдинов Мейрам Оразбекович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671031300446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Дайынбеков Талгат Кайырбекович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800602303173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Дайынбеков Талгат Кайырбекович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800602303173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Ержан Кабдугалиевич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530108301352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Ержан Кабдугалиевич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530108301352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Дюсуповсайлаухан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500312300625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Дюсуповсайлаухан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500312300625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Енсебаев Берикбол Кенжебекович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660326300336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Бауыржан Алпыспаевич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611015301248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Кантаева Акмарал Советхановна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631222400989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Каримбек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591227300464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Закирьянов Куат Хайруллинович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Закирьянов Куат Хайруллинович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Закирьянов Куат Хайруллинович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Закирьянов Куат Хайруллинович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Закирьянов Куат Хайруллинович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Закирьянов Куат Хайруллинович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Закирьянов Куат Хайруллинович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Құсайынов Марат Тоқтағалиұлы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681128300198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Құсайынов Марат Тоқтағалиұлы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681128300198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 Жанбек Казбекович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670920302492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Ералы Куандыкұлы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680205302299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Ералы Куандыкұлы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680205302299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Ералы Куандыкұлы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680205302299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Ералы КуандыкұЛы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680205302299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Кантаев Алмас Турсынович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830726302086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Кантаев Алмас Турсынович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830726302086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Кантаева Айзада Жумакановна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730612402428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Кантаева Айзада Жумакановна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730612402428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Кантаева Айзада Жумакановна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730612402428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Кантаев Ербол Мухамбетович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730905300110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Кантаев Ербол Мухамбетович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730905300110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Кантаева Акмарал Советхановна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631222400989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Кантаева Акмарал Советхановна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631222400989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Кантаева Акмарал Советхановна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631222400989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Кантаеваакмарал Советхановна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631222400989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Карменов Талгат Манапович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540515301387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Қашқынбаев Нұрлыбек Армияшұлы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660824302374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Қашқынбаев Нұрлыбек Армияшұлы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660824302374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Кизатова Зияш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511115400596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Ислям Тлектесович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650228300450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Ислям Тлектесович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650228300450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Ислям Тлектесович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650228300450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Ислям Тлектесович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650228300450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 Бакытбек Кусаинович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620714300318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 Жомарт Кусаинович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570703300881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Баглан Баймухамбетовна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641019401033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Баглан Баймухамбетовна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641019401033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Баглан Баймухамбетовна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641019401033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Баглан Баймухамбетовна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641019401033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Кунгожин Кенжебек АсылгожиұЛы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690616300586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Кунгожин Кенжебек Асылгожиұлы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690616300586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Кунгожин Кенжебек АсылгожиұЛы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690616300586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Кунгожин Кенжебек Асылгожиұлы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690616300586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Кунгожин Кенжебек Асылгожиұлы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690616300586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Кунгожин Кенжебек Асылгожинович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690616300586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Кунгожин Манбет Базылгазинұлы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680117301877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Кунгожин Манбет Базылгазинұлы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680117301877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Кунгожин Манбет Базылгазинұлы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680117301877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Кунгожин Манбет Базылгазинұлы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680117301877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Кунгожин Манбет Базылгазинұлы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680117301877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Кунгожин Манбет Базылгазинұлы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680117301877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Кунгожин Манбет Базылгазинұлы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680117301877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Кунгожин Манбет Базылгазинович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680117301877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Кунгожин Манбет Базылгазинович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680117301877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Кунгожин Манбет Базылгазинович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680117301877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Кунгожин Манбет Базылгазинович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680117301877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798,472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Мирас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681015300321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Мирас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681015300321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 Мейранбек Ашафович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660301301774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Мұқұшов Мендіхат Сағидоллаұлы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710523302781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Низамиев Ерлан Зинатуллинович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640329302008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Саулебек Ризханович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561202301867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Саулебек Ризханович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561202301867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Саулебек Ризханович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561202301867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Саулебек Ризханович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561202301867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Саулебек Ризханович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561202301867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Саулебек Ризханович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561202301867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Саулебек Ризханович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561202301867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Пиун Наталья Васильевна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540823401912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Пиун Наталья Васильевна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540823401912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 Сания Сайдовна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590102402969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 Амиргали Ахмадиевич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580620302918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 Амиргали Ахмадиевич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580620302918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 Бауржан Ахмадиевич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640510301340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 Бауржан Ахмадиевич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640510301340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2582,63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Рапекова Мейрамгуль Мухаметкалиевна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710427402419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Кабир Сабирұлы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500610300942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Кабир Сабирович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500610300942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Рашиев Ринат Кудусулы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771216350141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Рашиев Ринат Кудусулы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771216350141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Рашиев Ринат Кудусулы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771216350141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Семейханов Женис Сайляугазинович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640511301732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Сенгербаев Оралкан Сайлауович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591217300856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Суланов Сержан 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900726300779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Елтаев Рашад Жузбекұлы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000119551232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Мухтар Окенович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670130300174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Курманова Асем Ахметовна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470823400805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Молдагалимов Дархан Кабдылманапович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770415303189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Молдагалимова Венера Кабдылманаповна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690306400844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Жолдыбаева Динара Карымгазыновна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810722402631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Токтаров Ерлан Токтарович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690910300940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Токтаров Ерлан Токтарович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690910300940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Томпакаев Ғабит Жанахметұлы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670308301163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Томпакаев Ғабит Жанахметұлы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670308301163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Томпакаев Ғабит Жанахметұлы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670308301163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Томпакаев Ғабит Жанахметұлы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670308301163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Томпакаев Ғабит Жанахметұлы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670308301163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Туенбаев Марат Кунапьянұлы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630901303438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Туенбаев Марат Кунапьянұлы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630901303438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Туенбаев Марат Кунапьянұлы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630901303438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Хабидолданов МұХамед ҚалиқанұЛы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650716300621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Закирьянов Куат Хайруллинович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Хабидолданов МұХамед ҚалиқанұЛы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650716300621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Хабидолданов Мухамед Каликанович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650716300621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Шайқиева Райгүл Елтайқызы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740715402425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Шайқиева Райгүл Елтайқызы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740715402425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05334047048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Сосновский Анатолий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501206300949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Сосновский Анатолий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501206300949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Раздыков Бауржан Сеилканович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650923300518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Раздыков Бауржан Сеилканович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650923300518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(Бас.Г.Г Габитов) Шаруа Қожалығын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(Бас.Г.Г Габитов) Шаруа Қожалығын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(Бас.Е.Б.Магзумов) Шаруа Қожалығын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(Бас.Е.Б.Магзумов) Шаруа Қожалығын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(Бас.Еркен) Магзумов Еркен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(Бас.Еркен) Магзумов Еркен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(Бас.Ескасилы) Касиманов) Шаруа Қожалығын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(Бас.Ескасилы) Касиманов) Шаруа Қожалығын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(Бас.Жалел Мусабергенов) Шаруа Қожалығын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(Бас.Жалел Мусабергенов) Шаруа Қожалығын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(Бас.Нурганым) Кумарова) Шаруа Қожалығын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(Бас.Нурганым) Кумарова) Шаруа Қожалығын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(Бас.С.Тугельбаев) Шаруа Қожалығын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(Бас.С.Тугельбаев) Шаруа Қожалығын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(Гл.Смагулов Бақытбек) Шаруа Қожалықтары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Абнасиров Зейнолла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320218300696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Абнасиров Зейнолла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320218300696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Самат Аманкелдіұлы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741226301787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Акимжанова Айша 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470929400836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Акимжанова Айша 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470929400836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Акимжанова Айша 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470929400836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Алданбаева Малике Мухамадиқызы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660306401084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Саркытбек Кадылович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740106300991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Есимхан Жуматаевич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581119300653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Аскар Асылгазинович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711201302228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Аскар Асылгазинович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711201302228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Мухаметола Асылгазыұлы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570108300946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Мухаметола Асылгазыұлы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570108300946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Мухаметола Асылгазыұлы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570108300946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Мухаметола Асылгазыұлы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570108300946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Мухаметолла Асылгазинович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570108300946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Мухаметолла Асылгазинович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570108300946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Мухаметолла Асылгазинович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570108300946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Ахметкалиева Калимаш Маулешовна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591201400479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Ахметкалиева Калимаш Маулешовна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591201400479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Бакирбаев Жузбек Акылбаевич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720705300151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Бакирбаев Жузбек Акылбаевич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720705300151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Бакирбаев Жузбек Акылбаевич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720705300151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Балкыбаева Аян Тулеубаевна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771217400444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Баятанов Асхат Темірханұлы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731126300159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Баятанов Асхат Темірханұлы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731126300159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Баятанов Асхат Темірханұлы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731126300159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Баятанова Кульдарига Давлеткереевна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490809400649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Баятанова Кульдарига Давлеткереевна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490809400649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Баятанова Кульдарига Давлеткереевна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490809400649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Баятановасхат Темірханұлы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731126300159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05334048804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Бельбаев Куралхан Закенович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771015300424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Бельбаев Куралхан Закенович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771015300424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Бикатов Канат Калыбекович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781114300340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Бикатов Канат Калыбекович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781114300340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Биназаров Есимкан Биназарович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641002301212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Биназаров Есимкан Биназарович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641002301212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Биназаров Есімқан Биназарұлы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641002301212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Биназаров Есімқан Биназарұлы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641002301212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Габитов Кайрат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610407301967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Габитов Кайрат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610407301967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Ғабитов Тілеубек Шахарбекұлы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700324300642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Досполов Әділбек ҚабиденұЛы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670109302710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Досполов Әділбек ҚабиденұЛы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670109302710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Досполов Әділбек ҚабиденұЛы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670109302710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Дюсебаев Кадыр Майданбекович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700614300936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Дюсебаев Кадыр Майданбекович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700614300936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Ержан Кабдугалиевич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530108301352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Ержан Кабдугалиевич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530108301352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Ержан Кабдугалиевич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530108301352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Токтархан Казтаевич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570106300529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Бауыржан Алпыспаевич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611015301248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Бауыржан Алпыспаевич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611015301248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Бауыржан Алпыспаевич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611015301248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Бауыржан Алпыспаевич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611015301248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Бауыржан Алпыспаевич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611015301248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Кадыржан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611104302071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Кадыржан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611104302071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Кадыржан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611104302071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Серик Алпысбаевич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771028300113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Ермекбаев Жанайдар Агзанович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660625300559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Ермекбаев Жанайдар Агзанович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660625300559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Есимбаев Ришат Есимханович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720503302269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Әбдірас НұРмұХамет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780414350543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 Әбдірасыл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530510303374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Әдекенов МұРатқан ӘдекенұЛы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670529300857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Раева Любовь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580102405010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 Әбдірасыл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530510303374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 Әбдірасыл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530510303374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Жанбуршин Муратказы Жумагазинович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590125301267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Жанбуршин Муратказы Жумагазинович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590125301267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Жексенбаев Есембек Кайрбаевич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480917300320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Жексенбаев Есембек Кайрбаевич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480917300320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Игликов Дархан Умутказинович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681201301688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Игликов Дархан Умутказинович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681201301688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Игликов Кайнолла Абдыкарымович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481216300769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Игликов Кайнолла Абдыкарымович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481216300769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Серик Токтарович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750312302982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Серик Токтарович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750312302982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Кабанбаев Адилхат 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571015303274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Кабанбаев Адилхат 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571015303274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Кабанбаев Адилхат 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571015303274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Кабдиев Аскат Кумаргазинович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710726302468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Кабдиев Аскат Кумаргазинович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710726302468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Кабдиев Аскат Кумаргазинович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710726302468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Каиргазина Зауре Даулетбаевна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710724400239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Каиргазина Зауре Даулетбаевна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710724400239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Каиргазинова Алия Жамеловна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600410400873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Каймулдинов Токтаркан Жумагулович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531113301540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Каймулдинов Токтаркан Жумагулович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531113301540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Адилкан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290815300217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Адилкан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290815300217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Калькенов Аскар 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590103300516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Карменов Талгат Манапович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540515301387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Карменов Талгат Манапович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540515301387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Карменова Гульмайра Манаповна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491208400228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Карменова Гульмайра Манаповна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491208400228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Қасенов Еркін ИмашұЛы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640201300858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Қасенов Еркін ИмашұЛы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640201300858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Кожамжаров Ерик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651028300268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Кожамжаров Ерик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651028300268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Кочербаев Рахимгали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440710300625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Кошкаров Кайрат Сергазинович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650906300585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(Гл.Кабылбеков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(Гл.Кабылбеков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(Гл.Кабылбеков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Ануарбек Картаиович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610325300123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Мухаметказы Мукатаевич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551109300752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Мухаметказы Мукатаевич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551109300752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Мухаметказы Мукатаевич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551109300752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Мухаметказы Мукатаевич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551109300752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Мухаметказы Мукатаевич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551109300752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Мухаметказы Мукатаевич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551109300752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Мухаметказы Мукатаевич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551109300752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Мухаметказы Мукатаевич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551109300752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Мухаметказы Мукатаевич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551109300752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Ришад Картаевич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Ришад Картаевич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Ришад Картаевич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Ришад Картаевич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Ришад Картаевич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Ришад Картаевич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Ришад Картаевич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Ришад Картаевич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Ришад Картаевич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Ришад Картаевич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Ришад Картаевич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Ришад Картаевич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Ришад Картаевич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Ришад Картаевич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Ришад Картаевич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Ришад Картаевич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Ришад Картаевич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Кужамбетов Марат Какенович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590828300895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Кужамбетов Мурат Какенович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670715301519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Кужамбетов Мурат Какенович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670715301519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Нурганым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280316400010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Адылбек Сыдыкович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731122300078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Адылбек Сыдыкович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731122300078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Адылбек Сыдыкович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731122300078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Адылбек Сыдыкович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731122300078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Адылбек Сыдыкович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731122300078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Адылбек Сыдыкович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731122300078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Есимбек Далелович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650611300978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Мамбетова Лазат Асылгожиновна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711024400157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Мамбетова Лазат Асылгожиновна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711024400157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Мамбетова Лазат Асылгожиновна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711024400157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Мамытова Алуа Сарсеновна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901001400181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Мамытова Алуа Сарсеновна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901001400181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Мамытова Алуа Сарсеновна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901001400181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Маткаримов Ерлан Тукенович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700125300145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Маткаримов Ерлан Тукенович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700125300145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Маткаримов Ерлан Тукенович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700125300145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Маткаримов Ермек ТосумұЛы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660411300526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Маткаримов Ермек ТосумұЛы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660411300526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Маткаримов Ермек Тосумович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660411300526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Маткаримов Ермек Тосумович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660411300526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Маткаримов Ермек Тосумович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660411300526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Менкенов Бауыржан Толеуханович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651221301671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Менкенов Бауыржан Толеуханович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651221301671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Менкенов Бауыржан Толеуханович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651221301671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Менкенов Бауыржан Толеуханович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651221301671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Менкенов Бауыржан Толеуханович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651221301671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Менкеновбауыржан Толеуханович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651221301671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Мурсалимов Капиолла ЖұМағазыұЛы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540920302426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Мурсалимов Капиолла ЖұМағазыұЛы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540920302426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Ердыкан Сейлбекович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621219301714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Ердыкан Сейлбекович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621219301714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Ердыхан Сеилбекович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621219301714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Карымгазы Жумадилович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360130300161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Нурлан Каримгазинович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700930302128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Алтай 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860606301902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Зейнельгарап Каирлинович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660417302238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Зейнельгарап Каирлинович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660417302238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Нажинов Нуржан Какимович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730313300182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Нажинов Нуржан Какимович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730313300182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Нажинов Сарсен Нурсапович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600127302260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Нажинов Сарсен Нурсапович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600127302260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Тимур Токтарбекович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831227301404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Тимур Токтарбекович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831227301404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Тимур Токтарбекович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831227301404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Тимур Токтарбекович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831227301404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Тимур Токтарбекович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831227301404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Тимур Токтарбекович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831227301404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Тимур Токтарбекович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831227301404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Тимур Токтарбекович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831227301404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Тимур Токтарбекович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831227301404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Отаршин Ерік ТулюханұЛы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650830302162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Отаршинерік ТулюханұЛы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650830302162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Отыншинов Нурлан ӘшімұЛы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720101312825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Раемжанова Гульжазира Манаповна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591203401646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Раздыков Болат Агзамбекович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700511301934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Раздыков Болат Агзамбекович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700511301934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Раздыков Болат Агзамбекович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700511301934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Раздыков Болат Агзамбекович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700511301934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Раздыков Болат Агзамбекович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700511301934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Раздыков Болат Агзамбекович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700511301934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Раздыков Болат Агзамбекович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700511301934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Рақымбаев ЖүНісбек РахмадуллинұЛы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360401301854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 Батырхан Жуманович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651123301847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 Бауржан Ахмадиевич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640510301340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 Бауржан Ахмадиевич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640510301340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 Бауржан Ахмадиевич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640510301340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 Бауржан Ахмадиевич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640510301340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 Бауржан Ахмадиевич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640510301340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 ДүЙсенғали ЖұМанұЛы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600101317693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 ДүЙсенғали ЖұМанұЛы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600101317693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Рапекова Мейрамгуль Мухаметкалиевна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710427402419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Рапекова Мейрамгуль Мухаметкалиевна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710427402419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Рапекова Мейрамгуль Мухаметкалиевна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710427402419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Рапекова Мейрамгуль Мухаметкалиевна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710427402419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Рапекова Мейрамгуль Мухаметкалиевна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710427402419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Рапекова Мейрамгуль Мухаметкалиевна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710427402419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Рапекова Мейрамгуль Мухаметкалиевна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710427402419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Рапекова Мейрамгуль Мухаметкалиевна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710427402419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Рапекова Мейрамгуль Мухаметкалиевна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710427402419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Рапекова Мейрамгуль Мухаметкалиевна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710427402419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Рапекова Мейрамгуль Мухаметкалиевна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710427402419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Рапекова Мейрамгуль Мухаметкалиевна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710427402419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Рапекова Мейрамгуль Мухаметкалиевна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710427402419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Рапековамейрамгуль Мухаметкалиевна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710427402419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Раханов Нурлан Габдуалиевич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551005300172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Раханов Нурлан Габдуалиевич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551005300172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Раханов Нурлан Габдуалиевич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551005300172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Раханов Нурлан Габдуалиевич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551005300172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Раханов Нурлан Габдуалиевич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551005300172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Раханов Нурлан Габдуалиевич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551005300172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Раханов Нурлан Габдуалиевич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551005300172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Раханов Нурлан Габдуалиевич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551005300172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Раханов Нурлан Габдуалиевич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551005300172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Рахимгалиева Рабига Рахимжановна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640202401382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 Кењес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320502300045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 Кењес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320502300045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Сабиев Нуралы Манапович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650115302581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Сабиев Нуралы Манапович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650115302581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Сабиев Нуралы Манапович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650115302581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Сабиев Нуралы Манапович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650115302581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Сабиев Нуралы Манапович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650115302581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Сабиев Нуралы Манапович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650115302581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Женис Бекетаевич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460412300301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Женис Бекетаевич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460412300301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Женис Бекетаевич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460412300301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Санқайбаев Оралқан ЖењісұЛы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701114300425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Санқайбаев Оралқан ЖењісұЛы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701114300425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Санқайбаев Оралқан ЖењісұЛы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701114300425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Балелгазы Зейнелгазинович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491118300381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Сейткамза ЗейнельгазинұЛы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520109301722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Сейткамза ЗейнельгазинұЛы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520109301722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Сарбасова Анель Шахарбековна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671016401181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Кадыр Камалович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730417300257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Сейсембаев Мырзақан КөшенұЛы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541014301514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Сейсембаев Мырзақан КөшенұЛы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541014301514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 Амиргазы Сеитказинович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400515300435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Смагзамов Турдыбек Сеитович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620417300998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Смагзамов Турдыбек Сеитович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620417300998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Смагзамов Турдыбек Сеитович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620417300998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Смагзамов Турдыбек Сеитович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620417300998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Турехан Базарович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590912300148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Турехан Базарович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590912300148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Бикеш Кунопьяновна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560121402313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Бикеш Кунопьяновна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560121402313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Максат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650223301957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Даурен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600913301651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Ташкенбаев Канат Рахманович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580711300460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Адылбек Сыдыкович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731122300078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Менкенова Дамиля Толеукановна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780509404304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Томпаев Асхат Баиндыевич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701223301931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Томпаев Асхат Баиндыевич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701223301931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Томпаев Асхат Баиндыевич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701223301931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Томпаев Асхат Баиндыевич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701223301931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Тугелов Мамбет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501004300653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Биназаров Есимкан Биназарович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641002301212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Бакирбаев Жузбек Акылбаевич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720705300151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Турсынгалиева Гайния Задашевна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701014400021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Едил Айдынович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670714300931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Едил Айдынович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670714300931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Чапатов Кайрат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680813302274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Чуланов Азамат Зейноллинович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700709301019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Шагиев Абдолла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510318300898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Шагиев Абдолла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510318300898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Шагиев Абдолла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510318300898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Шаймарданов Талгат Калибекович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700216300106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Шаймарданов Талгат Калибекович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700216300106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Шаймарданов Талгат Калибекович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700216300106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Шаймарданов Талгат Калибекович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700216300106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Шаймарданов Талгат Калибекович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700216300106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Шаймарданов Серик Калибекович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640803300820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Шаймарданов Талгат Калибекович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700216300106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Шаймарданов Талгат Калибекович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700216300106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Шаймарданов Талгат Калибекович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700216300106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Құлынжон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Ақзамбеков Бақтияр Еркінұлы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041104551568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Ақзамбеков Бақтияр Еркінұлы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041104551568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Ағламбек Бағлан АйдарбекұЛы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940127351734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Серикказы Кабдилгазинович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570117300271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Серикказы Кабдилгазинович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570117300271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Сагынов Ерболат Сагынович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830317300571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Сагынов Ерболат Сагынович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830317300571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Сагынов Ерболат Сагынович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830317300571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Асылбаев Мамырбек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560610300686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Зайтенова Альмира Ергалыевна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821102402145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Сагынов Ерболат Сагынович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830317300571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Ауренов Даулеткан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500126300466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Ауренов Даулеткан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500126300466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Ауренов Даулеткан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500126300466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Ауренов Даулеткан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500126300466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Ауренов Даулеткан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500126300466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Досан ЖексенбайұЛы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630505301321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Досан ЖексенбайұЛы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630505301321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Досан ЖексенбайұЛы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630505301321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Баимадиева Зайнигуль Касымовна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530317400674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Байбулатов Мурат Кайсарович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651005302665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Байбулатов Мурат Кайсарович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651005302665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Байгабылов Болат Кабдылканович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730124302240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Байгабылов Болат Кабдылканович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730124302240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Байгабылов Болат Кабдылканович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730124302240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Байқазақов Әлібек МұҚатайұЛы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520727300407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Байқазақов Әлібек МұҚатайұЛы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520727300407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Байқазақов Әлібек МұҚатайұЛы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520727300407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Байқазақов Әлібек МұҚатайұЛы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520727300407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Байқазақов Әлібек МұҚатайұЛы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520727300407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Байсов Сериккан Жунуспаевич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631011300806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Байсов Сериккан Жунуспаевич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631011300806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Барбосынов Туркестан КабдрахманұЛы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471225300409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Барбосынов Туркестан КабдрахманұЛы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471225300409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Батпаков Есенбек Баюалиевич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511228300237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Батпаков Есенбек Баюалиевич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511228300237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Белдеубаев Ерик Есимбаевич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630204302056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Беркимбаев Нурхат Килимбекович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780523300391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05334049476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Бибосинов Амиргалий Саканаевич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391111300540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Бибосинов Амиргалий Саканаевич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391111300540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Бибосинов Нурлан АмерналиұЛы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600310301544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Бибосинов Толеугали 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511104300222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Бибосинов Руслан Нуржанович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820331301534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Богисов Абзал Жумабекович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720414300159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Богисов Абзал Жумабекович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720414300159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Богисов Абзал Жумабекович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720414300159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Булембаев Еркын Акзамбекович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660528300522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Булембаев Еркын Акзамбекович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660528300522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Булембаев Еркын Акзамбекович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660528300522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Булембаев Еркын Акзамбекович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660528300522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Булембаев Еркын Акзамбекович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660528300522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Булембаев Еркын Акзамбекович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660528300522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Булембаев Еркын Акзамбекович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660528300522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Булембаев Еркын Акзамбекович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660528300522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Булембаев Еркын Акзамбекович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660528300522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Булембаев Еркын Акзамбекович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660528300522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Булембаев Еркын Акзамбекович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660528300522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Воротников Александр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630324301487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Воротников Александр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630324301487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Воротников Александр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630324301487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Воротников Иван Яковлевич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540705300292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Сембинова Бакыт Казбековна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701210401164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Сембинова Бакыт Казбековна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701210401164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Воротников Иван Яковлевич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540705300292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Сембинова Бакыт Казбековна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701210401164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Сембинова Бакыт Казбековна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701210401164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Сембинова Бакыт Казбековна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701210401164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Воротников Иван Яковлевич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540705300292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Давыдоввиталий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761001300243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Давыдоввиталий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761001300243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Давыдоввиталий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761001300243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Садуакасова Гульмайра Сеитказиновна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501102400771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Даухаринов Қасымқайыр ҚабдиұЛы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Даухаринов Қасымқайыр ҚабдиұЛы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Декежанова Шолпан Азаматовна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500404401104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Декежанова Шолпан Азаматовна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500404401104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Декежанова Шолпан Азаматовна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500404401104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Дмитриенко Иван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410809300310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Дмитриенко Иван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410809300310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Дошыбеков Маулен Ниязакынович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590829300721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Дошыбеков Маулен Ниязакынович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590829300721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Дошыбеков Маулен Ниязакынович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590829300721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Дурнев Алексей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540125300389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Дурнев Юрий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790315303139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Дурнев Юрий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790315303139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Дурнев Юрий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790315303139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Ақзамбеков Бақтияр Еркінұлы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041104551568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Дюсембинов Саиндылда Жарлыкасымович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500307301130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Дюсембинов Саникумар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460724300328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Дюсембинов Саникумар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460724300328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Дюсембинов Саникумар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460724300328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Ержан Кабдугалиевич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530108301352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Дюсюмбинов ЗейнұЛла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551025300637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Дюсюмбинов ЗейнұЛла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551025300637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Дюсюмбинов ЗейнұЛла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551025300637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Дюсюмбинов ЗейнұЛла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551025300637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Елюбаев Бакыткан Кусмангазинович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530214301418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Елюбаев Бакыткан Кусмангазинович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530214301418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Елюбаев Бакыткан Кусмангазинович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530214301418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 Аскар Капанович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641016302039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 Аскар Капанович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641016302039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ЖұМаш ГимингүЛ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690809402508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Желдыбаев Женис Камбарович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680502300504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Желдыбаев Магаш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521121300693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Желдыбаев Магаш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521121300693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Желдыбаев Магаш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521121300693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Желдыбаев Магаш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521121300693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Каирды Искакович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480418300398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Каирды Искакович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480418300398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Каирды Искакович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480418300398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Жонделбаев Токтамыс Нурсолтанович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450815300441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Жонделбаев Токтамыс Нурсолтанович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450815300441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Жонделбаев Токтамыс Нурсолтанович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450815300441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Тураш Сейткамзинович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550518300377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Зейнекенов Ержан Адилбекович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720928300382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Зулфиев Намоз Гульмуродович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600320399084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Зулфиев Тагай Гульмуродович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580101319346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Зулфиев Тагай Гульмуродович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580101319346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Асет Токтаргазинович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690426300682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Асет Токтаргазинович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690426300682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Ибрай Каленов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360115303063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Игісінов Даулетхан БекпауұЛы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Игісінов Даулетхан БекпауұЛы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Игісінов Даулетхан БекпауұЛы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Инкорбаев Даулет Сайкенович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661206300455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Имамадимов Саветбек Мубаракович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511109300190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Имамадимов Саветбек Мубаракович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511109300190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КұМашев БаұРжан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720724300918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Көрпетанов Серік Мустапинович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601007302290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Көрпетанов Серік Мустапинович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601007302290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Көрпетанов Серік Мустапинович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601007302290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КүШербаев Қалиқан БейсенұЛы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610124300265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Сагынов Ерболат Сагынович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830317300571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Саякенова Дана Аскаровна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910723451130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Саякенова Дана Аскаровна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910723451130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Саякенова Дана Аскаровна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910723451130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Саякенова Дана Аскаровна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910723451130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Саякенова Дана Аскаровна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910723451130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Саякенова Дана Аскаровна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910723451130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Саякенова Дана Аскаровна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910723451130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Желдыбаев Магаш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521121300693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Саякенова Дана Аскаровна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910723451130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 Аскар Капанович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641016302039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Саякенова Дана Аскаровна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910723451130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Саякенова Дана Аскаровна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910723451130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Камалиденова Роза Шаппаевна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510101404232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Камалиденова Роза Шаппаевна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510101404232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Камалиденова Роза Шаппаевна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510101404232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Камзин Мейрхат Каракатович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581007302323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Камзин Саин Каракатович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531103300548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Камзин Саин Каракатович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531103300548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Камзина Кайша Молдажаровна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591116400417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Камысов Камбар Шакенович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460607300232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Калымжан Сайкенович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550419300953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Калымжан Сайкенович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550419300953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Карменов Естай МұХтарқанұЛы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610805300360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Карменов Естай МұХтарқанұЛы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610805300360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Карчевниколай Тимофеевич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530404300333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Карчевниколай Тимофеевич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530404300333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Карчевниколай Тимофеевич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530404300333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Жанвек Серикалиевич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541112300618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Жанвек Серикалиевич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541112300618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Нурлан Салимгереевич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661015300566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Кенжин 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430208300189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Кизимидинов Омарбек ДаинұЛы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551115300081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Кизимидинов Омарбек ДаинұЛы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551115300081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Кизимидинов Омарбек ДаинұЛы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551115300081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Бронислав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520601302656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Китапбаев Омиржан Айткаримович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591214300552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Китапбаев Омиржан Айткаримович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591214300552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Кокашбаев Алпысбай Базарович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580219301761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Кокашбаев Алпысбай Базарович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580219301761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Кокашпаева Назира Нигитаевна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481102401624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Кокашпаева Назира Нигитаевна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481102401624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 Аскар Капанович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641016302039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Корниенко Александр Геннадьевич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701228300465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Нурлан Салимгереевич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661015300566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Кудербаев Самархан ФызылұЛы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520515300028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Кудербаев Самархан ФызылұЛы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520515300028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Кудербаев Самархан ФызылұЛы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520515300028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Кудербаев Самархан ФызылұЛы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520515300028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Кудербаев Самархан ФызылұЛы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520515300028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Кудербаев Самархан ФызылұЛы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520515300028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Кужамбетова Бакытжамал Токтаровна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480916400262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Кузнецоваирина Борисовна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770627402526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Кузнецоваирина Борисовна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770627402526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Кузнецоваирина Борисовна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770627402526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Ержан Кенесканович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630709300461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Ержан Кенесканович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630709300461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 Ризабек Кайдарович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631217302091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 Ризабек Кайдарович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631217302091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 Ризабек Кайдарович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631217302091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Мажибаев Толкын Зарыпханович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700614300272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Мажибаев Толкын Зарыпханович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700614300272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Мажибаев Толкын Зарыпханович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700614300272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Мажыбаев Турсунгазы Зарыпханович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620623300492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Мажыбаев Турсунгазы Зарыпханович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620623300492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Мажыбаев Турсунгазы Зарыпханович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620623300492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Мажыбаев Турсунгазы Зарыпханович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620623300492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Макалчинов Серік ЖалелұЛы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770420301615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Дархан ЕсимбекұЛы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951205350180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Есимбек Далелович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650611300978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Нурлан Салимгереевич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661015300566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Раева Любовь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580102405010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Жаныбек Далелович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671019300351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Жаныбек Далелович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671019300351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Мамбетова Лазат Асылгожиновна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711024400157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Жаныбек Далелович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671019300351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Мамбетова Лазат Асылгожиновна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711024400157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Мамбетова Лазат Асылгожиновна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711024400157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Мамбетова Лазат Асылгожиновна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711024400157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Мамбетова Лазат Асылгожиновна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711024400157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Мамбетова Сауле Турсынгалиевна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551123401084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Мамбетова Сауле Турсынгалиевна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551123401084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Мамылханов Тлеуберды Омарбекович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690904300889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Мамылханов Тлеуберды Омарбекович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690904300889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Сагынов Ерболат Сагынович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830317300571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Мамышев Әлімхан ТөлеуханұЛы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610420300050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Мамышев Әлімхан ТөлеуханұЛы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610420300050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Маубаев Женис Советканович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690313300053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Маубаев Женис Советканович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690313300053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Зейнельгарап Каирлинович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660417302238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Марат МаулембекұЛы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700118300414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Нағимбаев Еркеш ҚұРманұЛы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531027300317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Насимулдинов Еркежан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681218301839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Насимулдинов Мураткан Муратканович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430401301077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 Марат Жанахметович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650802302195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 Марат Жанахметович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650802302195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 Марат Жанахметович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650802302195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Оразаев Рахим Казезович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581028300569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Оразаев Рахим Казезович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581028300569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Оразаметова Гадания Абдугалиевна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701112402165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Отарханов Ержан Сейтжапарович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601130302051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Ошаев Адилкан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520108300808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Ошаев Адилкан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520108300808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 Григорий Степанович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481002301664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Петрова Галина Васильевна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510126400533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Петрова Галина Васильевна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510126400533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Раева Любовь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580102405010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Ринат Табылганович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740418300056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Серик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660219301025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Серик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660219301025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Серик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660219301025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Раисовдулат Токтарбекович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720722300907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Раканов Алтынгазы Конопьянович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520627300493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Раканов Алтынгазы Конопьянович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520627300493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Раканов Алтынгазы Конопьянович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520627300493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Раканов Алтынгазы Конопьянович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520627300493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Раканов Алтынгазы Конопьянович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520627300493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Раканов Саид Алтынбекович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720621300978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Раканов Саид Алтынбекович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720621300978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Раканов Саид Алтынбекович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720621300978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Раканов Саид Алтынбекович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720621300978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Дмитриенко Иван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410809300310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Сабирова Рауния Шаймардановна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370720400224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Сагидуллин Дулат Толеугазинович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690601302144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Сагидуллин Дулат Толеугазинович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690601302144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Сагидуллин Дулат Толеугазинович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690601302144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Сагидуллин Дулат Толеугазинович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690601302144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Саинкумар Сейтказинович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480725300981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Саинкумар Сейтказинович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480725300981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Саинкумар Сейтказинович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480725300981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Самарханов Олжас Серишаруа Қожалықтарыанович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900424300493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Самарханов Олжас Серишаруа Қожалықтарыанович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900424300493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Сейсембаева Гульнара Рахметкалиевна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661212401640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Сейсембаева Гульнара Рахметкалиевна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661212401640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Сейсембаева Гульнара Рахметкалиевна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661212401640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Сенгирбаев Уалхан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560412301182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Сенгирбаев Уалхан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560412301182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Сенгирбаев Уалхан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560412301182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Сигаева Галя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470808401442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Сигаева Галя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470808401442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Сигаева Галя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470808401442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Сіләм Шығыс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670406450563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Скаков Нурдыбек Монтакович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661125300306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Скаков Нурдыбек Монтакович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661125300306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Кайрат Кумарбекович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680106301074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Кайрат Кумарбекович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680106301074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Кайрат Кумарбекович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680106301074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Кайрат Кумарбекович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680106301074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Солтанбаев Еркинбек Советханович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631004300510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Кадырбек Давлеткереевич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651029300471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Нурлан Салимгереевич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661015300566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Нурлан Салимгереевич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661015300566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Нурлан Салимгереевич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661015300566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Нурлан Салимгереевич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661015300566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Айгуль Агламбековна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600406402759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Сулейменоваайгуль Агламбековна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600406402759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Төлегенқызы Раушан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790109400100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Такжанов Досымхан Турдыбаевич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570101307975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Такжанов Досымхан Турдыбаевич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570101307975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Такжанов Досымхан Турдыбаевич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570101307975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Такжанов Досымхан Турдыбаевич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570101307975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Воротников Александр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630324301487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Тоганбаева Гульбаршин Доскалиевна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641119402055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Тоганбаева Гульбаршин Доскалиевна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641119402055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Токов Касым Ибатуллинович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451027300449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Токов Касым Ибатуллинович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451027300449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Токов Касым Ибатуллинович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451027300449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Токов Мухит 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690516300631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Токов Мухит 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690516300631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Токов Мухит 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690516300631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Токсеітов Нұржан Тлеүжанұлы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600706300658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Тураш Сейткамзинович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550518300377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Томпақаева Жұпар Жанақметқызы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Тотиев Кудайберген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500125300936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Тотиев Кудайберген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500125300936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Тотиев Кудайберген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500125300936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Трышов Абай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590607300596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Трышов Абай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590607300596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Трышов Абай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590607300596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Трышов Абай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590607300596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Трышов Абай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590607300596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Тырнакова Нуржанат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640525401834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Тырнакова Нуржанат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640525401834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Тырышов Нургумар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690908301998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Тырышов Нургумар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690908301998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Тырышов Нургумар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690908301998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Тырышов Нургумар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690908301998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Тырышов Нургумар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690908301998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Сіләм Шығыс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670406450563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Ақзамбеков Бақтияр Еркінұлы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041104551568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Ақзамбеков Бақтияр Еркінұлы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510120300396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Ақзамбеков Бақтияр Еркінұлы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041104551568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Уйданов Совет Сайфутдинович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500903300628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Уйданов Совет Сайфутдинович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500903300628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Устельбаев Болатқан Есимқанұлы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620724300957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Устельбаев Болатқан Есимқанұлы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620724300957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Устельбаев Болатқан Есимқанұлы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620724300957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Хаймулдинова Бакыт Чукоевна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720920402531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Хаймулдинова Бакыт Чукоевна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720920402531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Халелов Баглан Абдыкерович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540710301082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Халелов Баглан Абдыкерович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540710301082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Шаиргазин Жанабыл 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621231300167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Шаиргазин Жанабыл 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621231300167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05334037276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Шалдырбаев Балхаш Акказинович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501206300949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Шалдырбаев Балхаш Акказинович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501206300949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Шалдырбаев Балхаш Акказинович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501206300949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Шаманбек Қыдырбек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791120399196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Шашанбаев Гани Дарибаевич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630228302324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Шашанбаев Гани Дарибаевич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630228302324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Шорманов Торехан Турсынханұлы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480101304515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Шорманов Торехан Турсынханұлы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480101304515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Шорманов Торехан Турсынханұлы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480101304515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Шорманов Торехан Турсынханұлы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480101304515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Алтай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501206300949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Байбулатов Мурат Кайсарович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651005302665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Мажыбаев Турсунгазы Зарыпханович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620623300492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Алхав Тегисхан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530214301676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Алхав Тегисхан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530214301676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Арғынбеков Асқар Алдабергенұлы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670323300054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Арғынбеков Асқар Алдабергенұлы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670323300054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Арғынбеков Асқар Алдабергенұлы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670323300054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Куляра Сагидолдаевна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500610400087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Куляра Сагидолдаевна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500610400087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Бажаев Капар Камзинұлы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600110301329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Балухта Владимир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510105303130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Баширханов Қайрат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691106300308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Баширханов Қайрат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691106300308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Умыткан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610729300823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 Сергей Валентинович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601205302851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 Сергей Валентинович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601205302851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 Сергей Валентинович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601205302851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 Сергей Валентинович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601205302851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Бобров Владимир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740903300375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Бобров Владимир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740903300375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Бондарев Виктор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Булкенов Жомарт Мамыргазинович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680205302183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Булкенов Жомарт Мамыргазинович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680205302183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Булкенов Жомарт Мамыргазинович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680205302183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Булькенев Бауржан Мамыргазинович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700828302202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Булькенев Бауржан Мамыргазинович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700828302202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Воротников Александр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630324301487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Воротников Юрий Степанович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430622300378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Кадырканов Адылбек Ергалиевич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930607351404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Испулова Мария (К/Х "Алмас")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460318400238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Достенов Гысан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551101301231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Достенов Гысан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551101301231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Дундуков Валерий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591006300948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Дундуков Валерий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591006300948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Дундуков Валерий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591006300948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Дундуков Валерий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591006300948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Ержан Кабдугалиевич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530108301352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Ержан Кабдугалиевич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530108301352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Ержан Кабдугалиевич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530108301352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Ержан Кабдугалиевич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530108301352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Дюсупова Асем Маратовна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830401400267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Дюсупова Асем Маратовна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830401400267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 Канат Муканович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740308301363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Жакижанов Марат Омаргазынович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561009301679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Жакижанов Марат Омаргазынович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561009301679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Жукей Алмабек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570225302572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Жукей Алмабек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570225302572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Турсынкан Сеиттоктарович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550101311907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Игибаев Бердибай Игибаевич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421109300042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Ильина Тамара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670702402423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Ильина Тамара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670702402423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Ильина Тамара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670702402423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Карашанов Сатпек Толеубайұлы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560404302048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Қасаболатов Әсет Құсаинұлы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700115302642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Каширбаев Аргынбек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600404302731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Каширбаев Аргынбек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600404302731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Тимур Токтарбекович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831227301404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Каширбаев Аргынбек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600404302731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Каширбаев Аргынбек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600404302731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Каширбаев Аргынбек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600404302731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Тимур Токтарбекович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831227301404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Каширбаев Аргынбек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600404302731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Кашкимбаев Каираткан Сайранович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690306300055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Қашқынбаев Қайратқан Сайранұлы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690306300055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Тимур Токтарбекович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831227301404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Қашырбаев Арғынбек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600404302731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Қашырбаев Арғынбек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600404302731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Қашырбаев Арғынбек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600404302731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Қойшубаева Бибисаркыт Малигаждаровна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570101412948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Қойшубаева Бибисаркыт Малигаждаровна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570101412948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Кондрасенко Александр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600221302648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Кондрасенко Александр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600221302648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Кондрасенко Александр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600221302648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Корниенко Мария Григорьевна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530812400060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Мухаметказы Мукатаевич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551109300752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Ришад Картаевич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Зайра Абдикаримовна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Мұхамбетов Тұрыспек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510116301451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Мұхамбетов Тұрыспек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510116301451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Мұхамбетов Тұрыспек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510116301451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Мұхамбетов Тұрыспек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510116301451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Есимбек Далелович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650611300978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Есимбек Далелович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650611300978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Есимбек Далелович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650611300978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 Канат Муканович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740308301363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Есимбек Далелович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650611300978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Есимбек Далелович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650611300978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Есимбек Далелович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650611300978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Есимбек Далелович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650611300978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Есимбек Далелович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650611300978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Мартыщенко Надежда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640102404412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Мартыщенко Надежда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640102404412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Медведков Владимир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580924302267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Медведков Владимир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580924302267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Медведков Владимир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580924302267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Медведков Владимир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580924302267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Медведков Владимир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580924302267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Московченко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520801300677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Московченко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520801300677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Тимур Аскербекович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111111111121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Мукышев Болат Кабидешевич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670720301328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Зейнельгарап Каирлинович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660417302238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Меиркараб Кайырлынович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640129300609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Нұрқанов Талғат Насимолдинұлы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630131300093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Нұрқанов Талғат Насимолдинұлы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630131300093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Нұрқанов Талғат Насимолдинұлы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630131300093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Нұрқанов Талғат Насимолдинұлы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630131300093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Нурканов Ерик Насимолдинович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671027300117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Нурканов Ерик Насимолдинович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671027300117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Порохов Иван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510908301388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Порохов Иван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510908301388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Порохов Иван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510908301388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Порохов Иван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510908301388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Порохов Иван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510908301388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Порохов Иван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510908301388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Ринат Табылганович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740418300056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Ринат Табылганович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740418300056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Ринат Табылганович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740418300056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Ришад Картаевич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Ринат Табылганович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740418300056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Есимбек Далелович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650611300978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Тимур Токтарбекович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831227301404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 Жакан Жуманович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680203302486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Ратыч Алексей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720405300804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Есимбек Далелович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650611300978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Рахымжанов Қадырбек Мәденұлы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601110301391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Маги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511220400438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Маги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511220400438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Маги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511220400438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Маги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511220400438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Санатов Мұрзабеқ Толегенұлы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650131300087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Санатов Мұрзабеқ Толегенұлы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650131300087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Санатов Мұрзабеқ Толегенұлы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650131300087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Ақайбек Зейнельгабдинұлы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560516300605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Ақайбек Зейнельгабдинұлы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560516300605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Асет Акайбекович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810822302400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Сарбасова Тамара Аукатаевна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580118400116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Сарбасова Тамара Аукатаевна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580118400116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Сарбасова Тамара Аукатаевна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580118400116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Сарбасова Тамара Аукатаевна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580118400116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Сарбасова Тамара Аукатаевна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580118400116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Сарбасова Тамара Аукатаевна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580118400116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Сарбасова Тамара Аукатаевна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580118400116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 Канат Муканович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740308301363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 Канат Муканович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740308301363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Сорокин Василий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560116300303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Аскар Толеугазинович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690914300308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Аскар Толеугазинович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690914300308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Аскар Толеугазинович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690914300308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Тимур Токтарбекович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831227301404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Сорокин Василий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560116300303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05334026115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Арыстанбек Шакерович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600424300299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Арыстанбек Шакерович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600424300299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Арыстанбек Шакерович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600424300299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Ерлібек Замангедіұлы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700418302606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Ерлібек Замангедіұлы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700418302606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Ерлібек Замангедіұлы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700418302606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Ерлібек Замангедіұлы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700418302606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Қадылбек Шакерұлы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540319301788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Қадылбек Шакерұлы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540319301788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Чапибаев Ергали Кадырканович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650212302925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Тегисхан Бахытжан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880305300753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Сунгатов Шафих Рапиқұлы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560223301928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Сунгатов Шафих Рапиқұлы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560223301928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Сунгатов Шафих Рапиқұлы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560223301928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Сунгатов Шафих Рапиқұлы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560223301928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Кадырканов Адылбек Ергалиевич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930607351404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Кадырканов Адылбек Ергалиевич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930607351404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Кадырканов Адылбек Ергалиевич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930607351404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Кадырканов Адылбек Ергалиевич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930607351404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Ульянов Владимир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970102351179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Ульянов Владимир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970102351179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Ульянов Владимир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970102351179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Ульянов Владимир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970102351179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Тимур Токтарбекович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831227301404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Чапибаев Каликан Кадырканович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530206301692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Чапибаев Каликан Кадырканович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530206301692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Чапибаев Каликан Кадырканович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530206301692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Чапибаев Каликан Кадырканович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530206301692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Чукотаев Ануарбек Естаулетович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550210303089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Чукотаев Ануарбек Естаулетович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550210303089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Шарифуллин Ермек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510217300254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Шарифуллин Ермек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510217300254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05334042053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Шаров Александр Матвеевич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480723300702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Шаров Александр Матвеевич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480723300702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Шаров Александр Матвеевич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480723300702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Шаров Александр Матвеевич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480723300702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Шеренияз Кумисхан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571120403446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Якунин Сергей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610101319828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Якунин Сергей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610101319828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Сорокин Василий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501206300949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Баглан Баймухамбетовна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641019401033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501206300949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Крючков Юрий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501206300949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Метковский Глеб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501206300949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Миролюбовка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Мурсалимов Акылбек Адылгазинович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560713300329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05334032603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Тищенко Владимир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760422303145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05334032397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Аукаримов Берик Сагатович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720225300330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 Дария Манаповна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560218400720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 Дария Манаповна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560218400720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 Дария Манаповна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560218400720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 Ринат Мамбетович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670124300815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Эльвира Айдархановна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770209401901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Эльвира Айдархановна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770209401901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Медиахат Муратпекович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870130301372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Бариев Болатбек Бариулы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630411300550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Богатыренко Юрий Олегович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890221300065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Богомолова Татьяна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600525402855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Богомолова Татьяна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600525402855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Богомолова Татьяна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600525402855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Богомолова Татьяна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600525402855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53340331098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Бородин Владимир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810430301947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Бородин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560518300834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Бородин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560518300834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Бородин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560518300834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Бородина Любовь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590601400699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Бородина Любовь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590601400699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Бухарина Екатерина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880413400380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Габитов Бахытбек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530810302476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Габитов Бахытбек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530810302476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Габитов Бахытбек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530810302476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Габитов Бахытбек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530810302476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Габитов Бахытбек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530810302476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Габитов Бахытбек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530810302476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Габитов Бахытбек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530810302476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Габитов Бахытбек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530810302476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Гордейко Татьяна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541224400366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Дузбенбетова Назигуль Касеновна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680824400105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Дурнев Владимир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470109301493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Емельянов Петр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581227301311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Шакеров Даулет Ерболович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880214300530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Жатаев Маулиткан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541011301304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Жексембаева Роза Ешеновна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600101411284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Болат Калисатарович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670430300195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Жуватканов Азамат Нуралыевич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720822301621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Жуватканова Анастасия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830503402159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Еркебулан Бодаубекович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920520350808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Еркебулан Бодаубекович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920520350808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 Салтанат Капанович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620101303548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 Салтанат Капанович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620101303548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 Салтанат Капанович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620101303548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 Салтанат Капанович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620101303548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 Салтанат Капанович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620101303548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 Салтанат Капанович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620101303548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 Салтанат Капанович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620101303548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 Салтанат Капанович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620101303548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ҚайратұЛы Асқар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870412301553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ҚайратұЛы Асқар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870412301553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ҚайратұЛы Асқар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870412301553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ҚайратұЛы Асқар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870412301553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ҚайратұЛы Асқар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870412301553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ҚайратұЛы Асқар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870412301553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ҚайратұЛы Асқар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870412301553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ҚайратұЛы Асқар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870412301553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ҚайратұЛы Асқар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870412301553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ҚайратұЛы Асқар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870412301553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ҚайратұЛы Асқар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870412301553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ҚайратұЛы Асқар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870412301553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ҚайратұЛыасқар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870412301553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Талгат Касенулы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760412300423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Талгат Касенулы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760412300423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Талгат Касенулы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760412300423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Рауан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810526301601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Талгат Касенулы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760412300423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Талгат Касенулы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760412300423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Талгат Касенулы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760412300423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Талгат Касенулы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760412300423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Талгат Касенулы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760412300423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Талгат Касенулы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760412300423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Талгат Касенулы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760412300423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Талгат Касенулы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760412300423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Талгат Касенулы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760412300423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Талгат Касенулы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760412300423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Талгат Касенулы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760412300423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Талгат Касенулы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760412300423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Талгат Касенулы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760412300423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Талгат Касенулы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760412300423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Талгат Касенулы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760412300423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Талгат Касенулы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760412300423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Касеновталгат Касенулы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760412300423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Людмила Романовна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580519401312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Кимадиев Каиржан Жаткомбаевич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680123302055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Кимадиев Каиржан Жаткомбаевич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680123302055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Кожамжарова Майра Касымовна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490811400580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Кожамжарова Майра Касымовна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490811400580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Саенко Виталий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710126302872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Кулакова Надежда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590830401375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Ерлан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750929300026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Кусумов Аскар Бабашевич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610117300688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Мағажанов Джаббар Ерболұлы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010620550091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Шакеров Даулет Ерболович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880214300530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Шакеров Даулет Ерболович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880214300530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Шакеров Даулет Ерболович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880214300530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Макиленов Сержан Ақанұлы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611121302222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Макиленов Сержан Ақанұлы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611121302222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Мукузинов Кумар Казизович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640216300552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Мукузинов Кумар Казизович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640216300552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Кабабаев Серик Сансызбаевич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870324300379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Кабабаев Серик Сансызбаевич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560726300369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Мурсалимов Акылбек Адылгазинович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560713300329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Кабабаев Серик Сансызбаевич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870324300379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Мухаев Акылбек Манышевич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670516300350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Мухаев Акылбек Манышевич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670516300350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Нағойбаев Ануарбеқ Жұмагазинұлы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610209302426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Нағойбаев Ануарбеқ Жұмагазинұлы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610209302426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Ногомбаев Кайрулда Жумагалиевич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571117300135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Носань Любовь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551218401908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Носань Любовь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551218401908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005334033100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Орынбасар Жумагазинович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630226301957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Нуржановорынбасар Жумагазинович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630226301957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Каиргазы Мамбаевич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560103300481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Панкеев Александр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671101301791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Панкеева Ольга Геннадьевна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660101408374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 Решат Кавкенович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620715302667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 Решат Кавкенович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620715302667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Раева Любовь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580102405010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Раева Любовь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580102405010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Рыспаев Сайлевкан Мукашевич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530228301583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Сабазов Талгат Елганович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741005302307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Сабазов Талгат Елганович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741005302307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Сабазовталгат Елганович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741005302307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Саенковиталий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710126302872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Саенковиталий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710126302872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Саенковиталий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710126302872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Саенковиталий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710126302872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Танов Уралкан Кудайбергенович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460307300707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Танов Уралкан Кудайбергенович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460307300707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Телемісов Бахытпек Сағантайұлы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570605300784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Телемісов Бахытпек Сағантайұлы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570605300784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Терин Кенжебек Кумашович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640102304486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Терин Кенжебек Кумашович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640102304486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Терин Кенжебек Кумашович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640102304486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Терин Кенжебек Кумашович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640102304486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Тищенко Владимир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760422303145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Тищенко Владимир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760422303145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Тищенко Владимир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760422303145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Саенко Виталий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710126302872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Тищенко Владимир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760422303145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Трусбаева Булбул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570501400853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Уйсембаев Мараткан Ергалиевич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570416301815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Фролова Ольга Васильевна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601023401107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Фролова Ольга Васильевна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601023401107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Фролова Ольга Васильевна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601023401107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Хохлов Александр Леонидович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760411300329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Чапатов Кайрат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680813302274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Чапатов Кайрат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680813302274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Черепанова Галина Степановна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570322400430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Шакеров Даулет Ерболович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880214300530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Шакеров Даулет Ерболович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880214300530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Шакеров Даулет Ерболович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880214300530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Шакеров Даулет Ерболович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880214300530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Шакеров Даулет Ерболович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880214300530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Шакеров Даулет Ерболович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880214300530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Шо-Ву Василий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661117301777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Элемберг Андрей Андреевич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580928300282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Ағыбаева Диана Азаматқызы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911211451119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Ағыбаева Диана Азаматқызы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911211451119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Уралбеков Саветкан Даутканович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390305300314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Абдулов Салимжан Галимжанович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600804300393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Абдулов Салимжан Галимжанович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600804300393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Абдулов Салимжан Галимжанович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600804300393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Абдулов Салимжан Галимжанович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600804300393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Абдулов Салимжан Галимжанович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600804300393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Абылқасымова 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520901400746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Рашид СадыкұЛы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561117300123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Багдаулет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570219300177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Ахмеджанов Алтай Ерқожанұлы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660406302169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Ахмеджанов Алтай Ерқожанұлы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660406302169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Ахмеджанов Алтай Ерқожанұлы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660406302169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Базакановасан Нурбекович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811225302293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Базылағзам Болат Базылагзамұлы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691225300721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Базылағзам Болат Базылагзамұлы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691225300721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Базылағзам Болат Базылагзамұлы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691225300721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Байер Сергей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600518302355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Аскар Кабдашевич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680411300242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Байзақов Ержан Мержақыпұлы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631002302348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Байзақов Ержан Мержақыпұлы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631002302348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Байзақов Ержан Мержақыпұлы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631002302348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Калым Тюякұлы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571225300787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Калым Тюякұлы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571225300787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Миргазы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480218300172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Талгат Карымгазинович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781019303051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Тимур Карымгазинович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811121301583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Баронин Сергей Дмитриевич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671004300191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Баронин Сергей Дмитриевич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671004300191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Баронин Сергей Дмитриевич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671004300191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Баронин Сергей Дмитриевич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671004300191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Башкова Елена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710417400031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Бежетова Гаухар Манатовна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891008401430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Болде Евгений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Болде Евгений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Болде Евгений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Болде Евгений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Болде Евгений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Болде Евгений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Болде Евгений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Болде Евгений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Болде Евгений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Болде Евгений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Болде Евгений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Болде Евгений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Болде Евгений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Болде Евгений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Болде Евгений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Болде Евгений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Болде Евгений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Болде Евгений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Болде Евгений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Болде Евгений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Болде Евгений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Бритоусов Виталий Максимович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471022300900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Брызгалов Александр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821213301951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Булембаев Сеитбек Алимканович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601129301957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Грунин Александр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650307301775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Грунин Иван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631116300798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Болаткан Казтаевич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640202302858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Болаткан Казтаевич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640202302858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Ержан Кабдугалиевич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530108301352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Ержан Кабдугалиевич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530108301352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Ержан Кабдугалиевич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530108301352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Ентыбаев Сакен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670413301983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Жатаев Маулитхан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541011301304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Самаркан Калисатарович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Самаркан Калисатарович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Самаркан Калисатарович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Самаркан Калисатарович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Самаркан Калисатарович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Самаркан Калисатарович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Самаркан Калисатарович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Самаркан Калисатарович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Самаркан Калисатарович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Самаркан Калисатарович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Самаркан Калисатарович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Самаркан Калисатарович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Самаркан Калисатарович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Самаркан Калисатарович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Самаркан Калисатарович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Самаркан Калисатарович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Самаркан Калисатарович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Самаркан Калисатарович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Самаркан Калисатарович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Самаркан Калисатарович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Жотабаева Бахытгүл Қалисатарқызы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540602401990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Жотабаева Бахытгүл Қалисатарқызы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540602401990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Төлеген Кабдылхадырұлы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560221300895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Кабдулин Жумаш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491105300211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Саякенова Дана Аскаровна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910723451130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 Жанбек Казбекович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670920302492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 Жанбек Казбекович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670920302492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Калиаскаров Калымбек Казизович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540326301627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Кабыкен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400317301085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 Александр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850117300845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 Александр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850117300845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 Александр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850117300845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 Александр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850117300845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Карпов Валерий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590120300152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Кезенбаева Алмагуль Шарыпхановна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720214402571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Кезенбаева Алмагуль Шарыпхановна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720214402571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Кельгерун Ильдар Талгатович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890601300596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Қойчубаев Болат Мұқатаұлы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550228300053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Котлярова Галина Георгиевна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520220403104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Котлярова Галина Георгиевна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520220403104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Ришад Картаевич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Асет Мейрхатович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870107302944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Лопаткин Михаил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710417300570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Лопаткин Михаил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710417300570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Лопаткин Михаил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710417300570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Лопаткин Михаил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710417300570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Лопаткин Михаил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710417300570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Лопаткин Михаил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710417300570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Лопаткин Михаил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710417300570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Лопаткин Михаил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710417300570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Лопаткин Михаил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710417300570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Лопаткин Михаил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710417300570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Лопаткинмихаил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710417300570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Лопаткинмихаил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710417300570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Лопаткинмихаил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710417300570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Лопаткинмихаил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710417300570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Лыба Иван Дмитриевич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480713300996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Есимбек Далелович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650611300978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Мельниченко Юрий Андреевич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440705300023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Мунаев Булат Нургазинович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661006300215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Мухамадиев Шамиль Гумарович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570810302681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Мухаметкалиев Самат Советович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620605300840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Мухаметкалиев Самат Советович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620605300840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Мухаметкалиев Самат Советович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620605300840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Мухаметкалиев Самат Советович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620605300840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Нүрпейісов Заманбек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500421301011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Нүрпейісов Заманбек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500421301011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Нукешев Ермек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750128300297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Нуриева Кулимкан Рахимжановна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600213400357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Нурпиисов Мұраткан Нургалиұлы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620502302163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Нурсадыков Тулеген Абылгазыевич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670518301111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Нурсадыков Тулеген Абылгазыевич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670518301111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Оралов Руслан Турсунгалиевич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750923302228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Осанова Альмира Солтановна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770212402669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Кудербаев Ахмет Фазылович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590302300121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Попок Николай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570522300392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Раева Любовь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580102405010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Раева Любовь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580102405010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Раева Любовь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580102405010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Ракишева Күляш Мұрзабеққызы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630814400210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Коккозева Гизат Кенесовна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581130401797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05334052203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Коккозева Гизат Кенесовна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581130401797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Алтай Фазылкаламович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580208302333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Алтай Фазылкаламович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580208302333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Алтай Фазылкаламович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580208302333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 Жанбек Казбекович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670920302492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 Жанбек Казбекович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670920302492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 Жанбек Казбекович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670920302492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 Жанбек Казбекович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670920302492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 Жанбек Казбекович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670920302492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 Жанбек Казбекович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670920302492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 Жанбек Казбекович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670920302492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Сенгербаев Оралкан Сайлауович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591217300856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Серишаруа Қожалықтарыали Кайсенович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630701300349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Соколова Лариса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711106400320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Субботина Любовь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541214401607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 Ілиман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660705499103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Тезекбаев Талгат Багидоллаевич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650306302074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Тезекбаев Талгат Багидоллаевич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650306302074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Жаткенев Советкан Базылканович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730104300027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Егоров Сергей Борисович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761203302624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 Жанбек Казбекович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670920302492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Токтасинов Еркингазы Сеилкумарович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600106302523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Турсынбеков Талгат Турсынбекович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760613302234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Уралбеков Адель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480218301309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Федосов Иван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890420300067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Федосов Иван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890420300067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Раева Любовь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580102405010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Раева Любовь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580102405010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Чернат Максим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820309301683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Чуланов Асыл Зейноллинович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670518300837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Базылағзам Болат Базылагзамұлы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691225300721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Асет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691225300721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Тасылбаева Жанат Кадылбековна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640327400423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Тасылбаева Жанат Кадылбековна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640327400423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Атагаева Рая Курмашевна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430307400381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Атагаева Рая Курмашевна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430307400381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Иванова Валентина Васильевна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481202401182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Саенко Виталий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710126302872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053340331737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342,4328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Абдугалиева Кульсара Заманбековна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621009402063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Абдугалиева Кульсара Заманбековна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621009402063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Абнасиров Борис Хайроллинұлы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630131302525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Абнасиров Борис Хайроллинұлы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630131302525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 Евгений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581209300721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Архабаев Жанат Кадылбекович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601224301311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Архабаев Жанат Кадылбекович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601224301311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Архабаев Жанат Кадылбекович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601224301311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Архабаев Жанат Кадылбекович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601224301311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Атабаев Ермек Саркытбаулы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630412301712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Атабаев Ермек Саркытбаулы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630412301712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Атабаев Ермек Саркытбаулы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630412301712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Атабаев Ермек Саркытбаулы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630412301712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Атабаев Сарқытбай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Атабаев Сарқытбай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Атпаев Мурат Айтпанович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620909300219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Байтуганов Жанузак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Батраков Владимир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570101316776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Батраков Владимир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570101316776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Батраков Владимир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570101316776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Батраков Владимир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570101316776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Батраков Владимир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570101316776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Батраков Владимир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570101316776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Батраков Владимир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570101316776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 Талгат Габдулканович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590413301054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 Талгат Габдулканович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590413301054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Десятников Михаил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550118300144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Десятников Михаил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550118300144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Досканин Тельман Курманович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600614300221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Ілиас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Ентыбаев Сакен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670413301983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Ентыбаев Сакен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670413301983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Жұминов Иманкан Тоқтарқанұлы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590315303909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Сайранбек Рахимбекович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591213301743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Сайранбек Рахимбекович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591213301743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Сайранбек Рахимбекович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591213301743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Сайранбек Рахымбекович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591213301743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Сайранбек Рахымбекович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591213301743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Зеленский Геннадий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640518300584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Итемгенев Камбар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490510300330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Итемгенев Камбар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490510300330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 Михаил Сарқытбеқұлы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840220301188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 Михаил Саркытбекович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840220301188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 Бақдан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 Бақдан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Кульсара Алхановна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670330400267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Каден Оразгалиевич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490304301328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Кимадиев Нуржан Биданбекович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630223303375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Кожин Идеал Мырзамухамбедович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800824302360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Кожин Идеал Мырзамухамбедович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800824302360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Қозығұлов Оралбек Ргебайұлы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550704300536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Қозығұлов Оралбек Ргебайұлы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550704300536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Қозығұлов Оралбек Ргебайұлы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550704300536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Қозығұлов Оралбек Ргебайұлы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550704300536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Қозығұлов Оралбек Ргебайұлы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550704300536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Қозығұлов Оралбек Ргебайұлы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550704300536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Козыгулов Даулетбек Ргебайұлы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631230300094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Козыгулов Даулетбек Ргебайұлы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631230300094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Козыгулов Даулетбек Ргебайұлы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631230300094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Козыгулов Даулетбек Ргебайұлы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631230300094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Козыгулов Даулетбек Ргебайұлы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631230300094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Козыгулов Даулетбек Ргебайұлы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631230300094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Козыгулов Даулетбек Ргебайұлы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631230300094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Козыгулов Даулетбек Ргебайұлы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631230300094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Козыгулов Даулетбек Ргебайұлы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631230300094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Козыгулов Маратбек Ргебаевич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650226300905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Козыгулов Маратбек Ргебаевич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650226300905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Коккозова Разия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581001401051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Коккозова Разия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581001401051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Коняев Иван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390724300184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Коняев Иван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390724300184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Мурат Касымбаевич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690324302476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Мурат Касымбаевич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690324302476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Лазутиналюдмила Алексеевна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710912400290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053340341095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Лазутиналюдмила Алексеевна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710912400290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053340341096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Лазутиналюдмила Алексеевна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710912400290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053340341093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Лазутиналюдмила Алексеевна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710912400290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053340341094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Лазутиналюдмила Алексеевна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710912400290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053340341092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Лазутиналюдмила Алексеевна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710912400290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053340341091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Лазутиналюдмила Алексеевна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710912400290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053340341090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Майтжанова Баршагуль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580721400213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Майтжанова Баршагуль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580721400213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Майтжанова Баршагуль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580721400213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Мамырбаев Самат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590601300494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Мамырбаев Серик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621019300461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Мамырбаев Серик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621019300461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Мамырбаев Серик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621019300461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Мамырбаев Серик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621019300461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Мамырбаев Серик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621019300461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Мамырбаев Серик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621019300461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Мамырбаев Серик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621019300461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Мамырбаев Серик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621019300461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Мамырбаев Серик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621019300461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Мамырбаев Серик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621019300461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Мамырбаев Серик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621019300461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Мутбаев Руслан Кайрканович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770107300902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Мутбаев Руслан Кайрканович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770107300902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Нұрпеісов Қанен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400815300292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Нұрпеісов Қанен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400815300292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Дулат Айтказинович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620315300259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Каиргазы Мамбаевич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560103300481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Каиргазы Мамбаевич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560103300481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Каиргазы Мамбаевич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560103300481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Каиргазы Мамбаевич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560103300481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Каиргазы Мамбаевич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560103300481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Каиргазы Мамбаевич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560103300481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Нуржан Каиргазыевич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850509300033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Нуржан Каиргазыевич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850509300033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Отынчинов Алтымбек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580122300280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Отынчинов Алтымбек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580122300280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Отынчинов Алтымбек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580122300280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Панюков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670705300269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Пшенянов Владимир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600102300426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Биахмет Жумаканұлы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620316301312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Биахмет Жумаканұлы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620316301312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Биахмет Жумаканұлы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620316301312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Рыспаев Сайлевкан Мукашевич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530228301583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Санатов Сергазы Кумаргазинович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Сейтмухамбетов Жандарбек Салихович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741204302725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Каден Оразгалиевич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490304301328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Каден Оразгалиевич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490304301328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Толеубек Оразгалиевич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410920301619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Сембаева Кульзипа Жумабековна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461010402807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Трусбаева Булбул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570501400853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Шалдырбаев Турсунхан Калелгазинович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530323300383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Шалдырбаев Турсунхан Калелгазинович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530323300383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05334036033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bl>
    <w:p>
      <w:pPr>
        <w:spacing w:after="0"/>
        <w:ind w:left="0"/>
        <w:jc w:val="both"/>
      </w:pPr>
      <w:r>
        <w:rPr>
          <w:rFonts w:ascii="Times New Roman"/>
          <w:b w:val="false"/>
          <w:i w:val="false"/>
          <w:color w:val="000000"/>
          <w:sz w:val="28"/>
        </w:rPr>
        <w:t>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мың гектар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0,567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0,329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0,351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635055001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0,559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0,325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0,346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635055002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0,394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0,229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0,244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635055003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Койтас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0,379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0,220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0,235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1,898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1,176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635055998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3,578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1,412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3,177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1,116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635055999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2,032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0,802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1,805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0,634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Құлынжон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635059998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Казнаковка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0,795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0,336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0,250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Құлынжон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635059999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Кокжыра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1,407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0,594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0,442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Құлынжон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635053297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Малороссийка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0,368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0,179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0,238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1,490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635053298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0,780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0,381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0,505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3,162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635053299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0,399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0,195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0,258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1,618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1,547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0,755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6,270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635053998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2,119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0,412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3,621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635053999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1,030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1,761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635057996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0,491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0,125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0,302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635057997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0,627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0,160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0,386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635057998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0,487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0,124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0,300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635057999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0,507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0,129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0,312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Самарский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635058997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0,372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0,113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0,820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Самарский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635058998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Пантелеймоновка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0,648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0,197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0,154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1,430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Самарский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635058999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0,765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0,232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0,181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1,689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Самарский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Сарыбелский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635056998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Hовостройка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Сарыбелский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635056999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Сарыбелский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 үшін 114,5 мың гектар қажет.</w:t>
      </w:r>
    </w:p>
    <w:p>
      <w:pPr>
        <w:spacing w:after="0"/>
        <w:ind w:left="0"/>
        <w:jc w:val="both"/>
      </w:pPr>
      <w:r>
        <w:rPr>
          <w:rFonts w:ascii="Times New Roman"/>
          <w:b w:val="false"/>
          <w:i w:val="false"/>
          <w:color w:val="000000"/>
          <w:sz w:val="28"/>
        </w:rPr>
        <w:t>
      5794 бас Қоғамдық жайылымдарда жайылады, ауданы 34,763 мың гектар, ауданы 79,8 мың гектар жайылым қордағы жерлерден талап етіледі, Самар ауданы бойынша жайылымдық жайылымдар жоқ.</w:t>
      </w:r>
    </w:p>
    <w:p>
      <w:pPr>
        <w:spacing w:after="0"/>
        <w:ind w:left="0"/>
        <w:jc w:val="both"/>
      </w:pPr>
      <w:r>
        <w:rPr>
          <w:rFonts w:ascii="Times New Roman"/>
          <w:b w:val="false"/>
          <w:i w:val="false"/>
          <w:color w:val="000000"/>
          <w:sz w:val="28"/>
        </w:rPr>
        <w:t>
      5-кесте. Қосымша қажет етілетін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Самар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Жайылымдарды геоботаникалық зерттеу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шифрлары аңыз бойынша және табиғи азықтық алқаптардың жіктелуі бойынша</w:t>
            </w:r>
          </w:p>
        </w:tc>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сипаттамалардың нөмірлері (жақшада)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(айырмашылықтарының, түрлендірулерінің) атауы, олардың рельефімен, топырағымен шектелуі. Өзге алқаптар мен жерлердің атауы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Алқаптың түрі</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Контурға қатысу пайызы</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гектар</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пайдалану</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жылға тұтынылатын өсімдіктердің өнімділігі: құрғақ массаның гектарына центнер, азықтық бірліктердің гектарына центнер, қорытылатын ақуыздың гектарына килограмм</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есептік өнімділік: құрғақ массаның гектарына центнер (бөлгіш), жемшөп бірліктерінің гектарына центнер (бөлгіш)</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 (алым),</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Мәдени-техникалық жай-күйі, дәрілік өсімдіктердің болуы</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ұсынымдар, малдың түрі. Жақсарту бойынша ұсынылатын іс-шаралар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азықтарды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шабу</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 жайылымдар</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18</w:t>
            </w:r>
          </w:p>
        </w:tc>
      </w:tr>
      <w:tr>
        <w:trPr>
          <w:trHeight w:val="30" w:hRule="atLeast"/>
        </w:trPr>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304,5484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қызылковыльді-типчактық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247,2829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типчактық-таволговолық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653,3474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қызылковыльді-типчактық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119,737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қызылковыльді-типчактық -таволговолық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557,0372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тырстық-типчактық-австриялықжусандық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166,5906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551,8313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типчактық-қызылковыльдық австриялықжусандық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10,41191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 -таволговолық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148,3697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 цтық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380,0347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волоснецтық-таволговолық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36,44169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 астық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257,6948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таволговолық-дерновиндік-астықтік жусанмен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330,5782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М-5а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тырстық-типчактықжусанмен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325,3722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М-5а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18,22084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М-4б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типчактық-қызылковыльдық австриялықжусандық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88,50124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а/о</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127,0161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қызылковыльдық-типчактық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103,1328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типчактық-талволговолық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272,4876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қызылковылдық-типчактық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49,93797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қызылковылдық-типчактық-товолговолық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232,3201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тырстық-типчактық-австриялықжусандық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69,47891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230,1489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типчактық-қызылковыльді австриялық жусанмен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4,342432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типчактық-талволговолық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61,87965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 цтық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158,4988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волоснецтық-таволговолық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15,19851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жусанды-астықтық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107,4752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таволговолық-дерновиндық-астықтық жусанмен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137,8722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М-5а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тырстық-типчактық жусанмен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135,701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М-5а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7,599256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М-4б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типчактық-қызылковыльдық австриялықжусандық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36,91067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Құлынжон а/о</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85,8629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қызылковыльді-типчактық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69,71774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типчактық-талволговолық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184,2016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қызылковылдық-типчактық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33,75806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қызылковылдық-типчактық-товолговолық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157,0484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тырстық-типчактық-австриялықжусандық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46,96774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155,5806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типчактық-қызылковыльді австриялық жусанмен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2,935484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типчактық-талволговолық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41,83065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 цтық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107,1452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волоснецтық-таволговолық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10,27419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жусанды-астықтық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72,65323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таволговолық-дерновиндық-астықтық жусанмен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93,20161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М-5а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тырстық-типчактық жусанмен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91,73387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М-5а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5,137097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М-4б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типчактық-қызылковыльдық австриялықжусандық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24,95161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 а/о</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455,0806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қызылковылді-типчактық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369,5099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типчактық-талволговолық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976,2841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қызылковылдық-типчактық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178,9206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қызылковылдық-типчактық-товолговолық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832,3697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тырстық-типчактық-австриялықжусандық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824,5906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типчактық-қызылковыльді австриялық жусанмен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15,55831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типчактық-талволговолық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221,706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 цтық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567,8784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волоснецтық-таволговолық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54,45409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жусанды-астықтық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385,0682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таволговолық-дерновиндық-астықтық жусанмен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493,9764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М-5а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тырстық-типчактық жусанмен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486,1973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М-5а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27,22705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М-4б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типчактық-қызылковыльдық австриялықжусандық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132,2457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Миролюбовка а/о</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194,2984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қызылковылдық-типчактық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157,7636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типчактық-талволговолық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416,8282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қызылковылдық-типчактық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76,39082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қызылковылдық-типчактық-товолговолық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355,3834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тырстық-типчактық-австриялықжусандық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106,2829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352,062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типчактық-қызылковыльді австриялық жусанмен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6,64268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типчактық-талволговолық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94,65819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 цовые</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242,4578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волоснецтық-таволговолық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23,24938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жусанды-астықтық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164,4063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таволговолық-дерновиндық-астықтық жусанмен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210,9051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М-5а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тырстық-типчактық жусанмен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207,5837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М-5а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11,62469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М-4б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типчактық-қызылковыльдық австриялықжусандық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56,46278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 а/о</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768,9194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красноковыль-бетегелілер</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624,3362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типчактық-талволговолық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1649,562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қызылковылдық-типчактық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302,3102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қызылковылдық-типчактық-товолговолық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тырстық-типчактық-австриялықжусандық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420,6055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1393,256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типчактық-қызылковыльді австриялық жусанмен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26,28784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типчактық-талволговолық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374,6017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волоснецтық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959,5062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волоснецтық-таволговолық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92,00744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жусанды-астықтық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таволговолық-дерновиндық-астықтық жусанмен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834,639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М-5а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тырстық-типчактық жусанмен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821,495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М-5а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46,00372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М-4б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типчактық-қызылковыльдық австриялықжусандық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223,4467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285,8952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красноковыль-бетегелілер</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232,1371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типчактық-талволговолық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613,3306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қызылковылдық-типчактық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қызылковылдық-типчактық-товолговолық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522,9194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тырстық-типчактық-австриялықжусандық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156,3871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518,0323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типчактық-қызылковыльді австриялық жусанмен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9,774194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типчактық-талволговолық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139,2823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356,7581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волоснецтық-таволговолық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34,20968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жусанды-астықтық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241,9113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таволговолық-дерновиндық-астықтық жусанмен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310,3306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М-5а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тырстық-типчактық жусанмен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305,4435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М-5а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М-4б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типчактық-қызылковыльдық австриялықжусандық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83,08065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 а/о</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қызылковыль-типчактық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244,8077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типчактық-талволговолық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646,8077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қызылковылдық-типчактық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118,5385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қызылковылдық-типчактық-товолговолық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551,4615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тырстық-типчактық-австриялықжусандық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164,9231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546,3077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типчактық-қызылковыльді австриялық жусанмен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10,30769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типчактық-талволговолық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146,8846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волоснецтық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376,2308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волоснецтық-таволговолық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36,07692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жусанды-астықтық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255,1154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таволговолық-дерновиндық-астықтық жусанмен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327,2692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М-5а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тырстық-типчактық жусанмен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322,1154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М-5а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18,03846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М-4б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типчактық-қызылковыльдық австриялықжусандық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87,61538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Самар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w:t>
            </w:r>
            <w:r>
              <w:br/>
            </w:r>
            <w:r>
              <w:rPr>
                <w:rFonts w:ascii="Times New Roman"/>
                <w:b w:val="false"/>
                <w:i w:val="false"/>
                <w:color w:val="000000"/>
                <w:sz w:val="20"/>
              </w:rPr>
              <w:t xml:space="preserve">пайдалану жөніндегі жоспарға </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айдауға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объектілеріпәндіктер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объектілерінің саны құрылысты (реконструкцияны) талап ететін,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Ұзақтығы,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құрылыстары (ұңғымалар, құбырлы және шахталық құдықтар, қазбалар)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трассалар, мал тоқтайтын және суаратын алаңдар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Құлынжон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Миролюбовка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шомылдыруға арналған ыдыстар, қошарлар және қоршалған орындар, жайылымдардың қоршаулары, қоршаулар (оның ішінде электр қоршаулары), ауылшаруашылық жануарларын жайылымдық-порциялық жаюға арналған қоралар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бөліктер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Құлынжон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Миролюбовка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жаңартылатын және баламалы энергия көздерін пайдалану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түрлері, персоналдың маусымдық тұруына арналған құрылыстар және жайылымдарды күтіп-ұстауға және пайдалануға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Құлынжон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Миролюбовка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Самар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w:t>
            </w:r>
            <w:r>
              <w:br/>
            </w:r>
            <w:r>
              <w:rPr>
                <w:rFonts w:ascii="Times New Roman"/>
                <w:b w:val="false"/>
                <w:i w:val="false"/>
                <w:color w:val="000000"/>
                <w:sz w:val="20"/>
              </w:rPr>
              <w:t xml:space="preserve">пайдалану жөніндегі жоспарға </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 / иесінің жеке сәйкестендіру нөмірі</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тегі, аты, әкесінің аты (бар болса) немесе заңды тұлғалардың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580710300633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Абылқалықов Жұмағазы Қасымұлы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600613300494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Айдарханов Қабден Қапсейітұлы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620120304004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Айдарханов Кадылбек Капсеитович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581010300680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Акшаганов Муталяп Слямович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710828402528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Алпыспаева Айгуль Базылгазықызы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950207350168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Ахмадиев Дарын Дарқанұлы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700304300841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Ахмадиев Амантай Казбекович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620115400358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Ахмолдина Жанат Сыдыковна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680320302402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Байназаров Жалел Кажимханович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570217300835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Болькенов Мейрғазы Рахметкалиұлы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410417401403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Булькенова Қайнике Абылгазиқызы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730808300609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Вахасов Канат Хаюмович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671031300446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Габдулдинов Мейрам Оразбекович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800602303173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Дайынбеков Талгат Кайырбекович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530108301352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Ержан Кабдугалиевич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500312300625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ДюсуповСайлаухан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660326300336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Енсебаев Берикбол Кенжебекович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611015301248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Бауыржан Алпыспаевич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631222400989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Кантаева Акмарал Советхановна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591227300464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Каримбек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600101308189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Закирьянов Куат Хайруллинович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681128300198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Құсайынов Марат Тоқтағалиұлы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670920302492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 Жанбек Казбекович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680205302299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Ералы Куандыкұлы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730612402428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Кантаева Айзада Жумакановна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730905300110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Кантаев Ербол Мухамбетович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631222400989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Кантаева Акмарал Советхановна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540515301387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Карменов Талгат Манапович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660824302374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Қашқынбаев Нұрлыбек Армияшұлы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511115400596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Кизатова Зияш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650228300450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Ислям Тлектесович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620714300318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 Бакытбек Кусаинович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570703300881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 Жомарт Кусаинович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641019401033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Баглан Баймухамбетовна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610206401527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КумароваЗайра Абдикаримовна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690616300586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Кунгожин Кенжебек Асылгожиұлы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680117301877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Кунгожин Манбет Базылгазинұлы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681015300321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Мирас Кенесович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660301301774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 Мейранбек Ашафович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710523302781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Мақешов Мендіхат Сағидоллаулы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640329302008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Низамиев Ерлан Зинатуллинович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561202301867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Саулебек Ризханович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540823401912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Пиун Наталья Васильевна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590102402969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 Сания Сайдовна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580620302918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 Амиргали Ахмадиевич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640510301340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 Бауржан Ахмадиевич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710427402419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Рапекова Мейрамгуль Мухаметкалиевна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500610300942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Кабир Сабирұлы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771216350141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Рашиев Ринат Кудусулы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640511301732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Семейханов Женис Сайляугазинович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591217300856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Сенгербаев Оралкан Сайлауович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900726300779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Суланов Сержан Серикбаевич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000119551232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Елтаев Рашад Жузбекұлы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670130300174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Мухтар Окенович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470823400805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Курманова Асем Ахметовна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770415303189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Молдагалимов дархан кабдылманапович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690306400844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Молдагалимова венера кабдылманаповна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810722402631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Жолдыбаева динара карымгазыновна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690910300940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Токтаров Ерлан Токтарович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690910300940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Токтаров Ерлан Токтарович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670308301163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Томпакаев Ғабит Жанахметұлы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630901303438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Туенбаев Марат Кунапьянұлы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650716300621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Хабидолданов Мұхамед Қалиқанұлы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600101308189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Закирьянов Куат Хайруллинович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650716300621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Хабидолданов Мұхамед Қалиқанұлы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650716300621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Хабидолданов Мухамед Каликанович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740715402425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Шайқиева Райгул Елтайқызы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501206300949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Сосновский Анатолий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Абильмажинова 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Бакирбаев Ж.А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Бушанов Н.З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Кабанбаев 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Маткаримов 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Раздыков 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Шаймарданов 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Көкжота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Алданбаева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Көкжота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Ахмадиев Д.Д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Көкжота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Бикатов К.К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Көкжота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Карменов С.Т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Көкжота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Мамытова 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Көкжота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 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Көкжота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Рапекова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Отыншинова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Касиманова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Кенеспаев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Маткаримов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Маткаримова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Солтабаев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Кунанов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Калипанова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Санкайбаев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Дюсупова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Дюсебаев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Бакирбаев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Аймухамбетов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Болтабаева 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Кенеспаев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Болашов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Томпаев 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Шотаев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Чункуров 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Карменов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Асаубаев 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Каймулдинов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Баятанов 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Чункуров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Садыкрва 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Бокоев 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Кочербаев 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Мырзатаев 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Кисажанов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Асаубаев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Баекенов 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Бокина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Кошербаев 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Мухаметкурманов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Таширбаев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Бакирбаев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Айтышева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Айткалиев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Коккозев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Кенесбеков 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Санкайбаев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Болшиманов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Бокаев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Ермекбаев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Алханов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Ермекбаева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Рахметкалиев 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Маткаримов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Бакоева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Койтасов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Маурупов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Ағзан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Ракишева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Игликов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Раздыков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Сембай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Габитов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Габитов 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Бакирбаев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Мурзаканов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Дюсебаев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Аймухамбетов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Карменов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Бакирбаев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Смайлова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Есалинова 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Егизбаев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Чункуров 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Смагзамов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Байтанбалиева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Калькенов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Чункуров 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Габитов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Кужамбетова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Жантикеева 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Отыншинов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Ракишева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Сексембаев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Калиакперов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Болтабаев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Кабдиев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Раханова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Санкайбаев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Игликов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Кабдиев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Кабдиев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Шаймарданов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Досполов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Биназаров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Нарбинова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Уркинчинов К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Сейсембаева 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Алимгазинов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Турымтаев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Кожамжаров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Уркинчинов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Раханов 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Шагиев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Бокин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Ташкенбаев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Карменов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Нажинов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Көкей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Нажинов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Жанбуршин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Конкобаев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Мухамбетова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Алданбаев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Уалиева 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Кошкаров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Кайргазина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Сабиев 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Чуланов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Бәделхан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Нажинова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Бәделхан Ө.</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Нажинов 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Беркимбаева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Баятанова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Нажинов 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Жанбуршин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Рустенова 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Акимжанова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Алданбаева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Белдеубаев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Беркимбаева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Токушев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Нажинова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Солтабаев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Каиргазинов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Әбдірасыл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Мурсалимов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Сарсенбин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Белдеубаев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Тамаязов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Ескендиров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Ақымет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Алданбаев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Кокжота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Сарсенбаева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Кулынжон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"Насимулда"Насимулдинов Еркежан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Кулынжон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"Насимулдинов А"Насимулдинов Асхат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Кулынжон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Демесинова Бакытзада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Кулынжон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"Сулейменов"Сулейменова Айгуль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Кулынжон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"Мечта"Дурнев Юрий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Кокжыра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"Т.Мажибаев"Мажибаев Толкын 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Кокжыра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 Такжанов Досымхан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Кокжыра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"Серик"Кажигалиев Аскар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Кокжыра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Ауренов Даулет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Кулынжон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Сулейменов Нурлан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Кулынжон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 Уйданов Совет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Кулынжон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"Корниенко А.Г." Корниенко Александр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Кокжыра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"Әлихан" Токов Мухит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Кокжыра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"Канат"Корпетанов Серик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Кулынжон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"Акзамбекулы" Акзамбеков Бактияр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Кулынжон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"Жолан" Булембаев Еркин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Кокжыра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Мажыбаев Турсунгазы 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Кокжыра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 Саякенова Дана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Кокжыра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"Серик"Маубаев Женис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Кокжыра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"Зангар" Сілям Шығыс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Кокжыра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"Тырнаков" Тырнакова Нуржанат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Кокжыра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жол" Шаманбек Кадырбек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 Калымбек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Абаев Медет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Сагатова Рымкан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Абдухаримов Азамат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 багила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Абильмажинов Руслан Кыдырханович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 Муқият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Акимбаев Серик Мурсалимұлы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Азамат Ондасынович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Балгынбек Кабдылгазинович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Канагат Ондасынович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Серикказы Кабдылгазинович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 Ахат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Ақыметқали Нұргуль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Алдыбаев Алтай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Алес Абишкали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Алипан Сагын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Алпыспаева Майра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Амей Бейсен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Анатбаев Қосан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Досан Жексенбаевич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Багимбаев Болатбек Советович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Багимбаев Эльдар Талгатович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Багимбаева Гульнар Советовна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Байбулатов Кайсар Муратович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Байгабылов Болат Кабдылканович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Байказаков Алибек Мукатаевич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Байказаков Жанатбек Мукатаевич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Баисов Серишаруа қожалықтарыан Жунуспаевич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Байтуринов Серикбай Искакович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Балкыбаева Аян Тулеубаевна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Аскар Акранович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Барбосынов Туркестан Кабдрахманович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Батпакова Ермек Калыевна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Бейсетаев Бауыржан Мысырович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Бексұлтан Есболат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Бибосинов Амир Саканаевич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Бибосинов Толеугазы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Булембаев Тлеубек Акзамбекович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Воротников Александр Петрович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Воротников Вадим Петрович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Даулбаев Серик Амангелдинович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Дайынбай Болатбек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 Бірлік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Досанов Оралхан Еставлетович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Дошибеков Маулен Низаканович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Дурнев Юрий Алексеевич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Дурнева Нина Константиновна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Есенбеков Ризабек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Асет Камалбекович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Әбіш Рамазан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Жайсамбаев Нурлан Каушпаевич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Жакашев Кайнар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Жакиянов Бакытбек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Жалел Женысбек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Ниязбек Осерханович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Жәнімхан Нұржан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Жанбагисов Женис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Жандаулетов Еркин Толегенович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Желдыбаев Бакытбек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Желдыбаев Магаш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Жидекан Нұрбек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 Болатбек Капашевич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Каирды Искакович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Тураш Сейткамзинович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Кульбаран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Зейнекенов Адилбек Ержанович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Зейнекенов Азамат Адлбекович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Зейнекенов Ержан Абильбекович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Асет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Икатай Токан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Илюбаева Самал Асылбековна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Имамадиев советбек Мубаракович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Руслан Асылханович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Кабдрахманов Талгат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Кабей Хурметбек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 Изет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 Кадырбек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Какикат Жанатхан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Ерхат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Бакытбай Сагумбаевич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Калымкан Кабиден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Камзин Алтай Каракатович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Камзин Мансур Мейрхатович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Камитхан Жарқын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Камиткаг Ынтымақ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Камысов Фархат Камбарбекович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Касаинов Талгат Нурланович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Жанибек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Бош Каует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Кешухан Серик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Кожигалиев Серик Капанович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Кокашпаева Назира Нигитаевна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Круглыхин Александр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Ктапбаев Омирхан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Кудербаев Самархан Фазылович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Кумарканова Гульнур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Кунафин Акылбек Маратович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Курманхан Манкей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Кусебаев Нурлан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Кусебаев Мухтархан Токаевич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 Ризабек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Кытапбаев Ержан Айткаримович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Кытапбаев Руслан Айткаримович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Кытапбаев Кайрат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Қыдырбек Ақжолбек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Мажибаев Зарыпхан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Мажибаев Турсынбек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Мажибаев Турсынгазы Зарыпханович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Мамий Серхан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Мамышов Алимхан Толеуханович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Манкей Нурболат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Маутхан Куаныш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Мәуітхан Ұмтыл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Миллат Серик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Молдакапасова Кумисхан Имангазиновна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Ерик Айдарханович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Мурумбаев Болатхан Маутенович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Мусебаев Тохтарбек Нураханович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Жомартова Ақниет Кедыбаевна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Нагимбаева Задаш Кабдулдиновна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 Марат Жанахметович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 Султан Муксинович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Оралхан Каликайдарович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Бакытгуль Есимбековна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Нуржапар Темирхан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Нұрқолла Бұйырған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Ожаров Амангелді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Ожаров Асет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 Парида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Ошаев Адилкан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Ошаев Еркеш Ашкенович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 Вячеслав Федорович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Петрова Анна Ивановна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Плотникова Зоя Гавриловна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Дулат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Раканов Алтынгазы Канопьянович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Муратказы Байсолтанович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Рашат Ризагуль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Рсаков Ерболат Айткалиевич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Рыбина Галина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Сагидулин Жомарт Толеугазинович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Сагидулин Дулат Толеугазинович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Садуакасова Гайния Касымжанова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Саинкумар Сейтказинович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Сайлаухан Жумабек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Сакенова Накузада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Салимбаев Сайлаубек Магзумович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Санпу Жигер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Сапаргалиева Тамара Тимофеевна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Саяков Шаяхмет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Сейсембаева Гульнара Рахметкалиевна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Сейсенбаева Гульжанат Кажымухановна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Сенгербаев Батырхан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Сенгирбаев Еркин Батырханович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Серебаев Кайрат Каирдинович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Серхан Бердымурат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Сіләм Шығыс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Аманжол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Арман Алтынбекович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Гульжан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Кулсара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Кайрат Кумарбекович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Солтанбаев Айдархан Оралбекович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Солтанбаев Каирхан Оралбекович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Солтанбаев Токтархан Оралбекович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Солтанбеков Каиргазы Кабидуллинович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Стариков Владимир Витальевич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Ерлан Токтасынович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Ермек Кадылбекович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Кадырбек Даулеткереевич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Нурлан Салимгереевич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Серик Кадылбекович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Такжанов Досымхан Турдыбаевич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Тегененова Лиза Нуркауановна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Темербаева ЗамзагульЗумрадовна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Мират Муратович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Тлебалдинов Айдынбек Ериктыевич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Тоғайбекова Кульзайни Шакеновна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Тоганбаева Гульбаршин Доскалиевна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Тойлыбай Кобеш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Тойлыбай Байхалов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Тохтаров Саят Асхатович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Тоқтақын Қажырлы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Тотиева Сауле Окасовна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Турспекова Алмагуль Шайкеновна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Турукпекова Сайра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Тырнакова Нуржанат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Тырышов Абай Николаевич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Тырышов Нургумар Николаевич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Уйданов Совет Сайфутдинович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Устельбаев Болатхан Есимханович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Хаймулдинов Канат Чакеевич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Хаймулдинова Базиля Канапияновна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Хурманхан Серикбол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Цаплин Олег Владимирович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Чернешов Сергей Юрьевич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Шаригазин Жанабыл Ахметович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Шалдырбаев Балхаш Аказинович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Шотан Кайрат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761116301970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Кауленов Марат Толеубекович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530214301676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Алхав Тегисхан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550716300809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Токтаров Уралбай Романович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630604402255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Белоусова Ирина Николаевна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620106302795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Метковский Александр Георгиевич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561101400102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Таскимбаева Талжан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671027300117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Нурканов Ерик Насимодинович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630131300096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Нурканов Талгат Насимолдинович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830318302543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Семенов Алексей Владимирович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610101319828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Якунин Сергей Николаевич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821023402686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Сапалева Юлия Николаевна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770302302882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Наам Александр Михайлович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670323300054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Аргынбеков Аскар Алдабергенович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840610402438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Бажаева Зарина Капаровна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659924402398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 Кенжегалий Бейсенович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630131300087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Санатов Мурзабек Толегенович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891114400214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Козленко Анжела Геннадьевна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791025301278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Шаров Александр Александрович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750929401000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Гаркуша Татьяна Александровна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591009402184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Досанова Нуртай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850619302404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Рустам Базаргалиевич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800206303646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Маждинов Амирхан Темурович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740308301363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 Канат Муканович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970102351179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Ульянов Владимир Павлович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800427302977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Подскребко Иван Александрович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860306402550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Кудайбергенова Галия Шамшиевна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780907300953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Герлих Юрий германович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671218400538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Рапекова Айгуль Зерембековна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950628451230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Подскребко Нина Юрьевна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620527301796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Надир Зиинович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600128302404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Евсиков Сергей Сергеевич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660213300074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Каширбаев Турдыбек Зерембекович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510908301388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Порохов Иван Александрович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890507300832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Акайбекулы Архат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58020302699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Койчубаев Николай Кабдыганиевич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610618300067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Каширбаев Асыл Зерембекович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570126300568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Джунусов Алимхан Демесенович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700623300063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Марущенко Василий Валерьевич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850327351396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Берекполов Айдын Оралбекулы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780525403130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Ералинова Толкын Сагатбековна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690306300053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Кашкимбаев Кайраткан Сайранович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600404302731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Каширбаев Аргынбек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491109300635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 Мукан Каирлович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770513300127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Бажаев Мурат Капашевич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650212302925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Чапибаев Ергали Кадырканович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630911302525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Бимадиев Кумаргазы Балагазинович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831104302374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Гуляев Иван Сергеевич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950709450559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Костяева Татьяна Вячеславовна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600628302224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Гуляев Сергей Юрьевич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510214301503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Кайынбаев Тлебалды жумадилович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780329303044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Токтаров Сергей Абитаевич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800723303250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Кайынбаев Асхат Тлебалдинович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770226300721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Лютов Виктор Александрович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630624300747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Сафонов Сергей Леонидович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770415301579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Нурлан Нуролинович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720405300804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Ратыч Алексей Алексеевич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830420301064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Серик Арыстанбекович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540101301564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Семенов Николай Ильич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520827300222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Лаптев Валерий Миронович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600424300299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Арыстанбек Шакерович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491223301053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Гениевский Александр Яковлевич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550210303089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Чукотаев Ануарбек Естаулетович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750107300413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Перов Александр Викторович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700828302202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Булькенев Бауржан мамыргазынович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640707300234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Чукотаев СатпекЕстаулетович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650109300186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Акашев Жумабек Тлеугалиевич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690914300308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Аскар Толеугазинович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611223300726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Халимонов Валерий Александрович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700418302606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Ерлыбек Замангельдыевич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720702300393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Раструба Николай Николаевич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560116300303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Сорокин Василий Михайлович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700811301281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Фисенко Андрей Филиппович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860123351267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Шолтай Айболат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780403401809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Амирканова Наталья Викторовна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860109300080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Гавриленко Дмитрий Николаевич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740907302695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Тергеубаев Алмат Толеубекович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881003301138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Баширханов Нуржан Серикович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691106300308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Баширханов Кайрат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560223301928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Сунгатов Шафих Рапикович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540319301788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Кадылбек Шакерович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640508302199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Фисенко Василий Филиппович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461015400283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Писаревская Людмила Ефимовна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700719300481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Гаркуша Николай Николаевич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380525302216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Кузьменко Иван Никитович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600401302297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Чукотаев Жанарбек Естаулетович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731220302848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Мырзабек Замангельдыевич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630520400738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Семенова Татьяна Владимировна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921006351081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Шарифуллин Мерхат Кабылбекович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360708300786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Стефаненко Николай Сергеевич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880419351361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Крючков Юрий Алексеевич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610104300756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Фролов Виктор Николаевич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961019451254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Бимадиева Жанна Ержановна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640503400678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Гульбаршин Жазылбаевна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410820400783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Гофман Евгения Яковлевна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620319300579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Овчаренко Сергей Васильевич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501212300426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базаргалий Калиаскарович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570916302152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Хохлов Анатолий Сергеевич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630612302282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Едылхан Каликайдарович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630125300635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Немчинов Юрий николаевич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560717300459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Чепурнов Виктор Пантелеевич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550411300474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Алимжанов Турлубек жезылбаевич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570101414111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Чернешева Тамара Ильинична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635641100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560218400720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 Д.М.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635641100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760422303145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Тищенко В.В.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635641100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870412301553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Қайратұлы Асқар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635641100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635641400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670430300195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Б:К.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635641400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140440002612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Токашев А.Б.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635641400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670124300815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"Тимур"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550917402061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581227301311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580519401312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"Дмитрий"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200564023603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611121132222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"Анара"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760411300329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"Хохлова"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110464018783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"Елдар"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570101316776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"Батракова"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650226300905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"Козыгулова"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550704300536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620316301312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"Биахмет"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640518300584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"Зеленский"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490510300330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621019300461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770107300902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"Каирканулы"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670705300269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"Восход"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731016350652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Виктор Анатольевич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570511400369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Четверикова Наталья Ивановна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480909401837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Шарыпова Тамара Петровна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610629301967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Разживин Олег Анатольевич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010111550143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Василенко Антон Сергеевич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520129401526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Стародубцева Нина Васильевна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560920402802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Белоусова Лидия Николаевна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510801403438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Базарбаева Мария Суркановна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561215300730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Байжуминов Саркытжан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740510400230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Вишнякова Татьяна Владимировна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650301303789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Игорь Семенович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550219300183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Какишев Саветхан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591023301512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Тюлюбергенев Кабдыкарим Садыкович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660630301654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Дюсюбжанов Расул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570504301631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Тюлюбергенов Мурат Садыкович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640313400922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Кайсенова Сауле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871204301743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Махай Серикжан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5711053021476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Носань Александ Петрович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780513302640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Кронвольд Александр Викторович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831024400815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Шарыпова Марина Александровна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690805350528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Герасимов Вячаслав Борисович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671017302179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 Юрий Иванович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580621400913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Островская Любовь Николаевна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590218302082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Макиленов Нурланбек Аканович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630809300306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Машенов Алтынгазы Темирбекович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940622400905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Волгушкина Наталья Викторовна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631126400888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Жумагулова Райгуль Асылбековна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510213301389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Кутузов Василий Григорьевич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580416301970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Каимбеков Жанабек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780310301074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Ноерманов Азис Абылкасымович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700603399033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Дмитриенко Виктор Геннадьевич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820923302273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Старадубцев Федор Николаевич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511218400388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Краснодедова Валентина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641205402875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Лысова Ольга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580424301667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Тениспаев Сандыбай Асперович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550103350763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Толоконцев Виктор Викторович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620525403311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Нусэв Турумтай</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620510303244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Бакытбек Адылканович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561212302166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Сансызбай Каиргазинович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601027301826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Жандалинов Бауржан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571010303574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Нусев Сексенбай</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601128302176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Дузбенбетов Бахытжан Каибекович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550917402061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Габитова Карлыгаш Алламбергеновна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861005302916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Ерболат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900726400448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Белоусова Кристина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581227301311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Емельянов Петр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670512301951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Жандалинов Ержан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590716400347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Увальжанова Карлыгаш Зарлкановна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771111303119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Василенко Сергей</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650531401650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Далажанова Мария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690324302476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Мурат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960505351039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 Денис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791207303055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Гельд Вадим Владимирович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621023302251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Мугавинов Есентай</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400101402154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Полторанина Екатерина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601213300294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Актаев Кыдыркан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910305451405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Василенко Виктория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580101417831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Сатекова Кумус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480312400605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Коволева Евдакия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451008300524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Бахытнасыр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910731351326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Полторанин Виктор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861023300670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Досканин Равиль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610224400245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Пасикова Тамара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731120402268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Батурина ОАксана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671223300192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Магауинов Мурат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600102300426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Пшенянов Владимир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560412400239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Жаткамбаева Бакытжамал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630225300272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Журагатов Талгат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631230300094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Козыгулов Даулетбек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711206300704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Жамалиев Ергали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640710301137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Исанов Булат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720729301428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Руспаев Маулен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660718300189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Жамалиев Ерлан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700926300318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Жаткамбаев Ерболат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550704300536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Козыгулов Оралбек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450515400564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Байжуминова Сабиля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730203300194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Атаханов Куатбек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811219302425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Санатов Рафат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650226300905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Козыгулов Мратбек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770819302612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Карымсаков Болаткан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580626400237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Тутаева Сабира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620316301312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Биахмет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700526401368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Омарбекова Лейла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610103303204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Байжуминов Сагынбек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560902301186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Мурзахмет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621205300244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Таранов Сергей</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511030301407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Жатканбаев Нурлыбек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910831351325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Таранов Денис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520123300463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Актаев Оралхан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611214301051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Котельников Валерий</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550118300144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Десятников Михаил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680411400178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Полторанина Валентина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791023300586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Бекимбаев Даурен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73022400436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Карымсаков Аскербек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550528400249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Жолдамбаева Шамшигуль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611018401062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Нукенова Асфира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540122400255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Кужбанова Лямзия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610820300154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Кургузов Сергей</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780913301805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Санатов Жанет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751018401050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Оразаева Светлана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760804302292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Оразаев Бауржан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720826302453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Кудобаев Кайрат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540628301619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Татиев Булат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590208402847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Ноерманова Кульжауар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720207400933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Байбазарова Галина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540101399159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Остапенко Александр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420707300080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Семенихин Павел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621019300461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Мамырбаев Серик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621201400378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Мамырбаева Назкеш</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621119400293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Садвакасова Назигуль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530323300383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Шалдыбаева Турсунхан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910708350987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Котляров Артем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250903400541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Жетенова Курма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591227301432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Камзин Коблан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630131302525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Абносиров Борис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731205302550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Яроцкий Сергей</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490510300330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Итембенев Камбар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670924300223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Семенихин Виталий</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521210400148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Ищанова Гульбари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590413301054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 Талгат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770201301882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Писмаркин Юрий</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491024400228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Толыспаева Аймен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360828400130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Бикбаева Елизавета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560101308426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Еликпаев Мурат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700425402713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Сапуанова Раушан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770728400559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Куебаева Алия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670705300269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Панюков Сергей</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960725351461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Жетенев Ильяс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631111301471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 Еркинбек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660106402184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Сапарбекова Кенжекыз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710929300930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Ербол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880808301280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 Михаил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770503400694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Королева Елена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730625402022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Горбачева Любовь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770107300902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Мутбаев Руслан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460901402372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Бисикенова Латипа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521103300195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Рахимбергенов Тюлеген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480609300603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Мужебаев Касымкан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670910402276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Шайкенова Рауза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701208301058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Сексенбаев Кайсар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810604302673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Мамедов Джамиль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721011300121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Итемгенгов Кажимукан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420501400215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Итемегенова Асия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520109300259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Горбачев Борис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700726400248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Семенченко Светлана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911211451119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Ағыбаева Диана Азаматқызы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390305300314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Уралбеков саветкан даутканович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600804300393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Абдулов Салимжан Галимжанович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520901400746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Абылқасымова Жания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561117300123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Рашид Садыкұлы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570219300177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Багдаулет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660406302169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Ахмеджанов Алтай Ерқожанұлы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660406302169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Ахмеджанов Алтай Ерқожанұлы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811225302293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БазакановАсан Нурбекович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691225300721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Базылағзам Болат Базылагзамұлы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600518302355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Байер Сергей Александрович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680411300242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Аскар Кабдашевич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671004300191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Баронин Сергей Дмитриевич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710417400031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Башкова Елена Викторовна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891008401430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Бежетова Гаухар Манатовна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710218302644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Болде Евгений Александрович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471022300900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Бритоусов Виталий Максимович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821213301951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Брызгалов Александр Сергеевич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601129301957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Булембаев Сеитбек Алимканович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650307301775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Грунин Александр Петрович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631116300798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Грунин Иван Петрович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530108301352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Ержан Кабдугалиевич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670413301983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Ентыбаев Сакен Ануарбекович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541011301304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Жатаев Маулитхан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611121301879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Самаркан Калисатарович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560221300895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Төлеген Кабдылхадырұлы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491105300211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Кабдулин Жумаш</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910723451130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Саякенова Дана Аскаровна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670920302492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 Жанбек Казбекович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670920302492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 Жанбек Казбекович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540326301627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Калиаскаров Калымбек Казизович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400317301085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Кабыкен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850117300845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 александр анатольевич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590120300152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Карпов Валерий Анатольевич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720214402571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Кезенбаева Алмагуль Шарыпхановна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720214402571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Кезенбаева Алмагуль Шарыпхановна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890601300596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Кельгерун Ильдар Талгатович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550228300053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Қойчубаев Болат Мұқатаұлы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520220403104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Котлярова Галина Георгиевна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680905301563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Ришад Картаевич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870107302944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Асет Мейрхатович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710417300570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Лопаткин Михаил Викторович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480713300996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Лыба Иван Дмитриевич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650611300978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Есимбек Далелович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440705300023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Мельниченко Юрий Андреевич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661006300215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Мунаев Булат Нургазинович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570810302681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Мухамадиев Шамиль Гумарович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620605300840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Мухаметкалиев Самат Советович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500421301011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Нурпейісов Заманбек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750128300297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Нукешев Ермек Ануарбекович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600213400357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Нуриева Кулимкан Рахимжановна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620502302163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Нурпиисов Мұраткан Нургалиұлы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(фермерские) хозяйства граждан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670518301111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Нурсадыков Тулеген Абылгазыевич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(фермерские) хозяйства граждан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670518301111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Нурсадыков Тулеген Абылгазыевич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750923302228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Оралов Руслан Турсунгалиевич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770212402669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Осанова Альмира Солтановна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590302300121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Кудербаев Ахмет Фазылович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570522300392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Попок Николай Михайлович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580102405010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Раева Любовь Николаевна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630814400210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Ракишева Куляш Мырзабеққызы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(фермерские) хозяйства граждан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581130401797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Коккозева Гизат Кенесовна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580208302333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Алтай Фазылкаламович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580208302333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Алтай Фазылкаламович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580208302333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Алтай Фазылкаламович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670920302492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 Жанбек Казбекович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591217300856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Сенгербаев Оралкан Сайлауович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630701300349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Серишаруа қожалықтарыали Кайсенович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711106400320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Соколова Лариса Викторовна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541214401607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Субботина Любовь Михайловна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660705499103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 Ілиман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650306302074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Тезекбаев Талгат Багидоллаевич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650306302074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Тезекбаев Талгат Багидоллаевич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730104300027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Жаткенев Советкан Базылканович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761203302624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Егоров Сергей Борисович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600106302523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Токтасинов Еркингазы Сеилкумарович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760613302234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Турсынбеков Талгат Турсынбекович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480218301309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Уралбеков Адель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890420300067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Федосов Иван Александрович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890420300067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Федосов Иван Александрович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580102405010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Раева Любовь Николаевна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580102405010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Раева Любовь Николаевна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820309301683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Чернат Максим Викторович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670518300837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Чуланов Асыл Зейноллинович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691225300721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Базылағзам Болат Базылагзамұлы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691225300721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Асет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630412301712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Атабаев Ермек Саркытбаевич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430307400381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Атагаева Рая Курмашевна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591213301743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Сайранбек Рахимбекович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630223303375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Кимадиев Нуржан Биданбекович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800824302360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Кожин Идеал Мырзамухамбедович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Новостройка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500522300914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Коккозов Нурсаин Маубагарович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560103300481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Каиргазы Мамбаевич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850509300033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Нуржан Каиргазиевич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640429401109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Сагатова Майгуль Кадылбековна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730518301610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Ерлан Кланович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Новостройка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710912400290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Лазутина Людмила Алексеевна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Новостройка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530228301583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Рыспаев Сайлевкан Мукашевич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2-кесте. Ауыл шаруашылығы жануарларының түрлері мен жынысы мен жас топтары бойынша түзілген табындардың, отарлардың, табындардың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 отарлар, табындар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малдың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қашарлардың</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төлдер (жароктар, ешкілер)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төлдер, (тоқтылар, ешкілер)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айғырларды, биелерді</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төлдер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635633100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635635100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а/о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635637100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Құлынжон а/о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635639100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Мариногорка а/о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635641100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Миролюбовка а/о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635643100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Палатцы а/о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635063100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 а/о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635645306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 а/о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3-кесте. Шалғайдағы жайылымдарда жаюға арналған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 отарлар, табындар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қашарлардың</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төлдер (жароктар, ешкілер)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төлдер, (тоқтылар, ешкілер)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айғырларды, биелерді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Самар ауданында шалғайдағы жайылымдар жоқ.</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Самар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Жайылым айналымдарының ұсынылатын схемалары</w:t>
      </w:r>
    </w:p>
    <w:p>
      <w:pPr>
        <w:spacing w:after="0"/>
        <w:ind w:left="0"/>
        <w:jc w:val="both"/>
      </w:pPr>
      <w:r>
        <w:rPr>
          <w:rFonts w:ascii="Times New Roman"/>
          <w:b w:val="false"/>
          <w:i w:val="false"/>
          <w:color w:val="000000"/>
          <w:sz w:val="28"/>
        </w:rPr>
        <w:t>
      1-кесте. Көктем-жаз-күздік жайылымдарда үш егістік айналымын ұйымдастыру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Самар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w:t>
            </w:r>
            <w:r>
              <w:br/>
            </w:r>
            <w:r>
              <w:rPr>
                <w:rFonts w:ascii="Times New Roman"/>
                <w:b w:val="false"/>
                <w:i w:val="false"/>
                <w:color w:val="000000"/>
                <w:sz w:val="20"/>
              </w:rPr>
              <w:t xml:space="preserve">пайдалану жөніндегі жоспарға </w:t>
            </w:r>
            <w:r>
              <w:br/>
            </w:r>
            <w:r>
              <w:rPr>
                <w:rFonts w:ascii="Times New Roman"/>
                <w:b w:val="false"/>
                <w:i w:val="false"/>
                <w:color w:val="000000"/>
                <w:sz w:val="20"/>
              </w:rPr>
              <w:t>6-қосымша</w:t>
            </w:r>
          </w:p>
        </w:tc>
      </w:tr>
    </w:tbl>
    <w:p>
      <w:pPr>
        <w:spacing w:after="0"/>
        <w:ind w:left="0"/>
        <w:jc w:val="left"/>
      </w:pPr>
      <w:r>
        <w:rPr>
          <w:rFonts w:ascii="Times New Roman"/>
          <w:b/>
          <w:i w:val="false"/>
          <w:color w:val="000000"/>
        </w:rPr>
        <w:t xml:space="preserve"> Самар ауданының аумағында жайылымдардың жер санаттары бөлінісінде орналасу схемасы (картасы)</w:t>
      </w:r>
    </w:p>
    <w:p>
      <w:pPr>
        <w:spacing w:after="0"/>
        <w:ind w:left="0"/>
        <w:jc w:val="both"/>
      </w:pPr>
      <w:r>
        <w:rPr>
          <w:rFonts w:ascii="Times New Roman"/>
          <w:b w:val="false"/>
          <w:i w:val="false"/>
          <w:color w:val="000000"/>
          <w:sz w:val="28"/>
        </w:rPr>
        <w:t>
      1) Аққала а/о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11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11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Бастаушы а/о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9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9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Құлынжон а/о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13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13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Мариногорка а/о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9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9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Миролюбовка а/о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13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13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Палатцы а/о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9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9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 Самар а/о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18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18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Сарыбел а/о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11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11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Самар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7-қосымша</w:t>
            </w:r>
          </w:p>
        </w:tc>
      </w:tr>
    </w:tbl>
    <w:p>
      <w:pPr>
        <w:spacing w:after="0"/>
        <w:ind w:left="0"/>
        <w:jc w:val="left"/>
      </w:pPr>
      <w:r>
        <w:rPr>
          <w:rFonts w:ascii="Times New Roman"/>
          <w:b/>
          <w:i w:val="false"/>
          <w:color w:val="000000"/>
        </w:rPr>
        <w:t xml:space="preserve"> Жеке ауланың ауыл шаруашылығы жануарларын, оның ішінде қоғамдық жайылымдарды жаю бойынша халықтың мұқтажына арналған жайылымдарды белгілейтін схема (карта)</w:t>
      </w:r>
    </w:p>
    <w:p>
      <w:pPr>
        <w:spacing w:after="0"/>
        <w:ind w:left="0"/>
        <w:jc w:val="left"/>
      </w:pP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Самар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8-қосымша</w:t>
            </w:r>
          </w:p>
        </w:tc>
      </w:tr>
    </w:tbl>
    <w:p>
      <w:pPr>
        <w:spacing w:after="0"/>
        <w:ind w:left="0"/>
        <w:jc w:val="left"/>
      </w:pPr>
      <w:r>
        <w:rPr>
          <w:rFonts w:ascii="Times New Roman"/>
          <w:b/>
          <w:i w:val="false"/>
          <w:color w:val="000000"/>
        </w:rPr>
        <w:t xml:space="preserve"> Жайылымдардың геоботаникалық зерттеуі негізінде ұсынылатын жайылым айналымы схемалары көрсетілген ұсынылатын жайылым айналымы схемалары белгіленген схема (карта)</w:t>
      </w:r>
    </w:p>
    <w:p>
      <w:pPr>
        <w:spacing w:after="0"/>
        <w:ind w:left="0"/>
        <w:jc w:val="left"/>
      </w:pPr>
      <w:r>
        <w:br/>
      </w:r>
    </w:p>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Самар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9-қосымша</w:t>
            </w:r>
          </w:p>
        </w:tc>
      </w:tr>
    </w:tbl>
    <w:p>
      <w:pPr>
        <w:spacing w:after="0"/>
        <w:ind w:left="0"/>
        <w:jc w:val="left"/>
      </w:pPr>
      <w:r>
        <w:rPr>
          <w:rFonts w:ascii="Times New Roman"/>
          <w:b/>
          <w:i w:val="false"/>
          <w:color w:val="000000"/>
        </w:rPr>
        <w:t xml:space="preserve"> Ауыл шаруашылығы жануарларын айдау үшін сервитуттар, мал айдау жолдары және басқа да жайылым инфрақұрылымы нысандарын, сондай-ақ мал қорымдарын (биометриялық шұңқырларды) белгілейтін схема (карта)</w:t>
      </w:r>
    </w:p>
    <w:p>
      <w:pPr>
        <w:spacing w:after="0"/>
        <w:ind w:left="0"/>
        <w:jc w:val="left"/>
      </w:pPr>
      <w:r>
        <w:br/>
      </w:r>
    </w:p>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Самар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10-қосымша</w:t>
            </w:r>
          </w:p>
        </w:tc>
      </w:tr>
    </w:tbl>
    <w:p>
      <w:pPr>
        <w:spacing w:after="0"/>
        <w:ind w:left="0"/>
        <w:jc w:val="left"/>
      </w:pPr>
      <w:r>
        <w:rPr>
          <w:rFonts w:ascii="Times New Roman"/>
          <w:b/>
          <w:i w:val="false"/>
          <w:color w:val="000000"/>
        </w:rPr>
        <w:t xml:space="preserve"> Жайылым пайдаланушыларға жер пайдалануға берілуі мүмкін жайылымдарды белгілейтін схема (карта)</w:t>
      </w:r>
    </w:p>
    <w:p>
      <w:pPr>
        <w:spacing w:after="0"/>
        <w:ind w:left="0"/>
        <w:jc w:val="left"/>
      </w:pPr>
      <w:r>
        <w:br/>
      </w:r>
    </w:p>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Самар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11-қосымша</w:t>
            </w:r>
          </w:p>
        </w:tc>
      </w:tr>
    </w:tbl>
    <w:p>
      <w:pPr>
        <w:spacing w:after="0"/>
        <w:ind w:left="0"/>
        <w:jc w:val="left"/>
      </w:pPr>
      <w:r>
        <w:rPr>
          <w:rFonts w:ascii="Times New Roman"/>
          <w:b/>
          <w:i w:val="false"/>
          <w:color w:val="000000"/>
        </w:rPr>
        <w:t xml:space="preserve"> Су көздеріне (көлдерге, өзендерге, тоғандарға, қазбатоғандарға, суару және суландыру каналдарына, құбырлы және шахталы құдықтарына) қол жеткізу схемасы</w:t>
      </w:r>
    </w:p>
    <w:p>
      <w:pPr>
        <w:spacing w:after="0"/>
        <w:ind w:left="0"/>
        <w:jc w:val="left"/>
      </w:pPr>
      <w:r>
        <w:br/>
      </w:r>
    </w:p>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Самар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12-қосымша</w:t>
            </w:r>
          </w:p>
        </w:tc>
      </w:tr>
    </w:tbl>
    <w:p>
      <w:pPr>
        <w:spacing w:after="0"/>
        <w:ind w:left="0"/>
        <w:jc w:val="left"/>
      </w:pPr>
      <w:r>
        <w:rPr>
          <w:rFonts w:ascii="Times New Roman"/>
          <w:b/>
          <w:i w:val="false"/>
          <w:color w:val="000000"/>
        </w:rPr>
        <w:t xml:space="preserve"> Ауылдық округ құрамына кіретін елді мекендер арасындағы жайылымдардың жобалық таратылуы (қайта таратылуы)</w:t>
      </w:r>
    </w:p>
    <w:p>
      <w:pPr>
        <w:spacing w:after="0"/>
        <w:ind w:left="0"/>
        <w:jc w:val="left"/>
      </w:pPr>
      <w:r>
        <w:br/>
      </w:r>
    </w:p>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