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c10e8" w14:textId="7dc10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Шемонаиха ауданы әкімдігінің 2021 жылғы 14 шілдедегі № 205 "Барлық кандидаттар үшін үгіттік баспа материалдарын орналастыру үшін орындарды белгілеу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ауданы әкімдігінің 2026 жылғы 23 маусымдағы № 166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Шемонаиха ауданы әкімдігінің 2021 жылғы 14 шілдедегі № 205 "Барлық кандидаттар үшін үгіттік баспа материалдарын орналастыру үшін орындарды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23529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қосымшасына сәйкес жаңа редакцияда жазылсын. 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аудан әкімінің жетекшілік ететін орынбасарына жүктелсін.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оның алғашқы ресми жарияланған күнінен кейін күнтізбелік он күн өткен соң қолданысқа енгізіледі.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Шемонаиха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Кеңесбаев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Шемонаиха аудандық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аумақтық сайлау комиссиясы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"23"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166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"14"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205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Барлық кандидаттар үшін үгіттік баспа материалдарын орналастыруға арналған орын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орналастыруға арналған орын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Шемонаиха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"Атамекен" кафесі ғимаратына іргелес аумақтағы ақпараттық стенд, Серікқазы Бекбосынов көшесі, 7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"Аптека № 10" жауапкершілігі шектеулі серіктестігінің ғимаратына іргелес аумақтағы ақпараттық стенд, Астафьев көшесі, 63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"Шемонаиха ауданының жұмыспен қамту және әлеуметтік бағдарламалар бөлімі" мемлекеттік мекемесінің ғимаратына іргелес аумақтағы ақпараттық стенд, Молодежная көшесі, 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"Қазақтелеком" АҚ филиалы желілік-техникалық цехының ғимаратына іргелес аумақтағы ақпараттық стенд, Интернациональная көшесі, 2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"Гуманитарлық-техникалық колледж" жауапкершілігі шектеулі серіктестігінің ғимаратына іргелес аумақтағы ақпараттық стенд, Жуков көшесі, 2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Барашки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Шемонаиха ауданы бойынша білім бөлімінің "Барашки негізгі орта мектебі" коммуналдық мемлекеттік мекемесінің ғимаратына іргелес аумақтағы ақпараттық стенд, Целинный көшесі, 8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Ново-Ильинка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Шемонаиха ауданы бойынша білім бөлімінің "Ново-Ильинка негізгі орта мектебі" коммуналдық мемлекеттік мекемесінің ғимаратына іргелес аумақтағы ақпараттық стенд, Центральный көшесі, 96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 Қазақстан облысының жұмыспен қамту және әлеуметтік бағдарламаларды үйлестіру басқармасының "Первомай арнайы әлеуметтік қызметтер көрсету орталығы" коммуналдық мемлекеттік мекемесінің ғимаратына іргелес аумақтағы ақпараттық стенд, Металлургов көшесі, 1а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Шемонаиха ауданы бойынша білім бөлімінің "Д.М. Карбышев атындағы Первомай жалпы орта білім беретін мектеп-балабақшасы" кешені" коммуналдық мемлекеттік мекемесінің ғимаратына іргелес аумақтағы ақпараттық стенд, Металлургов көшесі, 5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Усть-Таловка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"Центральный" дүкенінің ғимаратына іргелес аумақтағы ақпараттық стенд, Южная көшесі, 8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Половинка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5511 әскери бөлімі ғимаратына іргелес аумақтағы ақпараттық стенд, Достық көшесі, 8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Усть-Таловка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"Барлығына арналған киім және аяқ киім" дүкенінің ғимаратына іргелес аумақтағы ақпараттық стенд, Абай көшесі, 12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Шемонаиха ауданы бойынша білім бөлімінің "И.М. Астафьев атындағы жалпы орта білім беретін мектебі" коммуналдық мемлекеттік мекемесінің ғимаратына іргелес аумақтағы ақпараттық стенд, Школьная көшесі, 3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Вавилон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Камышинка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"Камышинское 2" жауапкершілігі шектеулі серіктестігінің мәдениет үйі ғимаратына іргелес аумақтағы ақпараттық стенд, Дружба көшесі, 2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Кенюхово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денсаулық сақтау басқармасының "Шемонаиха ауданының аудандық ауруханасы" шаруашылық жүргізу құқығындағы коммуналдық мемлекеттік кәсіпорнының медициналық пункті ғимаратына іргелес аумақтағы ақпараттық стенд, Советская көшесі, 36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Пруггерово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Шемонаиха ауданы бойынша білім бөлімінің "Пруггерово негізгі орта мектебі" коммуналдық мемлекеттік мекемесінің ғимаратына іргелес аумақтағы ақпараттық стенд, Школьная көшесі, 25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Сугатовка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"Шемонаиха ауданы әкімдігінің мәдениет үйі" коммуналдық мемлекеттік қазыналық кәсіпорнының ғимаратына іргелес аумақтағы ақпараттық стенд, Ленин көшесі,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Верх-Уба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Верх-Уба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 Қазақстан облысы Шемонаиха ауданы Верх-Уба ауылдық округі әкімінің аппараты" мемлекеттік мекемесінің ғимаратына іргелес аумақтағы ақпараттық стенд, Совхозный тұйық көшесі, 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Табиғи ресурстар және табиғат пайдалануды реттеу басқармасының "Верх-Уба орман шаруашылығы" коммуналдық мемлекеттік мекемесінің ғимаратына іргелес аумақтағы ақпараттық стенд, Киров көшесі, 42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Волчанка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Речка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Шемонаиха ауданы бойынша білім бөлімінің "Большая Речка жалпы орта білім беретін мектебі" коммуналдық мемлекеттік мекемесінің ғимаратына іргелес аумақтағы ақпараттық стенд, Школьная көшесі, 20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Волчанка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"Шемонаиха ауданы әкімдігінің мәдениет үйі" коммуналдық мемлекеттік қазыналық кәсіпорнының ғимаратына іргелес аумақтағы ақпараттық стенд, Победа көшесі, 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Выдриха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Выдриха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"Выдрихинское" жауапкершілігі шектеулі серіктестігінің әкімшілік ғимаратына іргелес аумақтағы ақпараттық стенд, Центральная көшесі, 72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 Қазақстан облысының жұмыспен қамту және әлеуметтік бағдарламаларды үйлестіру басқармасының "Уба" шипажайы" коммуналдық мемлекеттік мекемесінің ғимаратына іргелес аумақтағы ақпараттық стенд, Центральная көшесі, 65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Шемонаиха ауданы бойынша білім бөлімінің "А.С. Иванов атындағы Выдриха жалпы орта білім беретін мектеп-балабақшасы" кешені" коммуналдық мемлекеттік мекемесінің ғимаратына іргелес аумақтағы ақпараттық стенд, А.С. Иванов көшесі, 2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Зевакино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Зевакино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"Шемонаиха ауданы әкімдігінің мәдениет үйі" коммуналдық мемлекеттік қазыналық кәсіпорнының ғимаратына іргелес аумақтағы ақпараттық стенд, Халықтық көшесі, 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Убинка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"Шемонаиха ауданы әкімдігінің мәдениет үйі" коммуналдық мемлекеттік қазыналық кәсіпорнының ғимаратына іргелес аумақтағы ақпараттық стенд, Школьная көшесі, 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Каменевский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"Коневское" жауапкершілігі шектеулі серіктестігі ғимаратына іргелес аумақтағы ақпараттық стенд, Молодежная көшесі, 2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Рассыпное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Шемонаиха ауданы бойынша білім бөлімінің "Шоқан Уәлиханов атындағы жалпы орта білім беретін мектебі" коммуналдық мемлекеттік мекемесінің ғимаратына іргелес аумақтағы ақпараттық стенд, Школьная көшесі, 9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Рулиха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"Шемонаиха ауданы әкімдігінің мәдениет үйі" коммуналдық мемлекеттік мекемесінің ғимаратына іргелес аумақтағы ақпараттық стенд, Центральная көшесі, 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Шемонаиха ауданы бойынша білім бөлімінің "Октябрьская негізгі орта мектебі" коммуналдық мемлекеттік мекемесінің ғимаратына іргелес аумақтағы ақпараттық стенд, Школьная көшесі, 3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"Хамзин С. и Компания" сенім серіктестігінің мәдениет үй ғимаратына іргелес аумақтағы ақпараттық стенд, В. Зубко көшесі, 2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Разин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Шемонаиха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Шемонаиха ауданы бойынша білім бөлімінің "Ыбырай Алтынсарин атындағы негізгі орта мектебі" коммуналдық мемлекеттік мекемесінің ғимаратына іргелес аумақтағы ақпараттық стенд, Новосельская көшесі, 12а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Медведка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Шемонаиха ауданы бойынша білім бөлімінің "Новая Жизнь негізгі орта мектебі" коммуналдық мемлекеттік мекемесінің ғимаратына іргелес аумақтағы ақпараттық стенд, Центральная көшесі, 24а (келісім бойынша)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