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bdc0" w14:textId="877b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"2026-2028 жылдарға арналған Ұлан ауданының ауылдық округтер мен кенттер бюджеті туралы" 2025 жылдың 26 желтоқсандағы № 278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2026 жылғы 5 тамыздағы № 326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"2026-2028 жылдарға арналған Ұлан ауданының ауылдық округтер мен кенттер бюджеті туралы" 2025 жылғы 26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Аблакет ауылдық округінің бюджеті тиісінше 1, 2, 3-қосымшаларға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56101,3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16748,3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28810,0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Аблакет ауылдық округінің бюджетінде жоғары тұрған бюджеттерден берілетін нысаналы ағымдағы трансферттер 6605,3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Айыртау ауылдық округінің бюджеті тиісінше 4, 5, 6-қосымшаларға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70173,3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41693,3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71181,2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жылға арналған Айыртау ауылдық округінің бюджетінде жоғары тұрған бюджеттерден берілетін нысаналы ағымдағы трансферттер 29139,3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Асубұлақ кентінің бюджеті тиісінше  7, 8, 9-қосымшаларға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38749,7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20717,7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жылға арналған Асубұлақ кентінің бюджетінде жоғары тұрған бюджеттерден берілетін нысаналы ағымдағы трансферттер 1406,7 мың теңге сомасында қарастырылсын.";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 мынандай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Бозанбай ауылдық округінің бюджеті тиісінше 10, 11, 12-қосымшаларға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336498,5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37338,0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298288,5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338993,5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 жылға арналған Бозанбай ауылдық округінің бюджетінде жоғары тұрған бюджеттерден берілетін нысаналы ағымдағы трансферттер 275987,5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2026-2028 жылдарға арналған Қасым Қайсенов кентінің бюджеті тиісінше 13, 14, 15-қосымшаларға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256371,1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126526,0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- 8678,2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121166,9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256371,1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 жылға арналған Қасым Қайсенов кентінің бюджетінде жоғары тұрған бюджеттерден берілетін нысаналы ағымдағы трансферттер 47267,9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2026-2028 жылдарға арналған Саратовка ауылдық округінің бюджеті тиісінше 16, 17, 18-қосымшаларға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66942,7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53166,7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67855,5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2026 жылға арналған Саратовка ауылдық округінің бюджетінде жоғары тұрған бюджеттерден берілетін нысаналы ағымдағы трансферттер 21339,7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2026-2028 жылдарға арналған Таврия ауылдық округінің бюджеті тиісінше 19, 20, 21-қосымшаларға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107594,9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52724,8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54728,1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109655,8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2026-2028 жылдарға арналған Тарғын ауылдық округінің бюджеті тиісінше 22, 23, 24-қосымшаларға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72769,9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50256,9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2382,1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2026 жылға арналған Тарғын ауылдық округінің бюджетінде жоғары тұрған бюджеттерден берілетін нысаналы ағымдағы трансферттер 23919,9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2026-2028 жылдарға арналған Төлеген Тоқтаров ауылдық округінің бюджеті тиісінше  25, 26, 27-қосымшаларға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89478,4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37484,4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96686,4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2026 жылға арналған Төлеген Тоқтаров ауылдық округінің бюджетінде жоғары тұрған бюджеттерден берілетін нысаналы ағымдағы трансферттер 30434,4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2026-2028 жылдарға арналған Егінсу ауылдық округінің бюджеті тиісінше 28, 29, 30-қосымшаларға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47691,9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2026 жылға арналған Егінсу ауылдық округінің бюджетінде жоғары тұрған бюджеттерден берілетін нысаналы ағымдағы трансферттер 10441,9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2026-2028 жылдарға арналған Огневка кентінің бюджеті тиісінше 34, 35, 36-қосымшаларға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88537,1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78286,1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2026 жылға арналған Огневка кентінің бюджетінде жоғары тұрған бюджеттерден берілетін нысаналы ағымдағы трансферттер 42937,1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2026-2028 жылдарға арналған Багратион ауылдық округінің бюджеті тиісінше 37, 38, 39-қосымшаларға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56634,6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37459,4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2026 жылға арналған Багратион ауылдық округінің бюджетінде жоғары тұрған бюджеттерден берілетін нысаналы ағымдағы трансферттер 12426,4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2026-2028 жылдарға арналған Өскемен ауылдық округінің бюджеті тиісінше 43, 44, 45-қосымшаларға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223765,7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204965,7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224065,2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2026 жылға арналған Өскемен ауылдық округінің бюджетінде жоғары тұрған бюджеттерден берілетін нысаналы ағымдағы трансферттер 178553,7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2026-2028 жылдарға арналған Алмасай ауылдық округінің бюджеті тиісінше 46, 47, 48-қосымшаларға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42111,7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43302,0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2026 жылға арналған Алмасай ауылдық округінің бюджетінде жоғары тұрған бюджеттерден берілетін нысаналы ағымдағы трансферттер 2287,7 мың теңге сомасында қарастырылсын.";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№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№ 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