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ce5e" w14:textId="ca9c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Шығыс Қазақстан облысы Ұлан ауданы Төлеген-Тоқтаров ауылдық округі бойынша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320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Ұлан ауданы Төлеген-Тоқтаров ауылдық округі бойынша 2026–2030 жылдарға арналған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320 шешімімен</w:t>
            </w:r>
          </w:p>
        </w:tc>
      </w:tr>
    </w:tbl>
    <w:bookmarkStart w:name="z10" w:id="3"/>
    <w:p>
      <w:pPr>
        <w:spacing w:after="0"/>
        <w:ind w:left="0"/>
        <w:jc w:val="left"/>
      </w:pPr>
      <w:r>
        <w:rPr>
          <w:rFonts w:ascii="Times New Roman"/>
          <w:b/>
          <w:i w:val="false"/>
          <w:color w:val="000000"/>
        </w:rPr>
        <w:t xml:space="preserve"> 2026–2030 жылдарға арналған Ұлан ауданы Төлеген-Тоқтаров ауылдық округі бойынша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2026–2030 жылдарға арналған Ұлан ауданы Төлеген-Тоқтаров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2024 жылғы 29 шілдеде № 34831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мыналарды қамтиды:</w:t>
      </w:r>
    </w:p>
    <w:bookmarkEnd w:id="5"/>
    <w:bookmarkStart w:name="z13" w:id="6"/>
    <w:p>
      <w:pPr>
        <w:spacing w:after="0"/>
        <w:ind w:left="0"/>
        <w:jc w:val="both"/>
      </w:pPr>
      <w:r>
        <w:rPr>
          <w:rFonts w:ascii="Times New Roman"/>
          <w:b w:val="false"/>
          <w:i w:val="false"/>
          <w:color w:val="000000"/>
          <w:sz w:val="28"/>
        </w:rPr>
        <w:t>
      1) Төлеген-Тоқтаров ауылдық округі аумағындағы жер санаттары бөлінісінде жайылымдардың орналасу сызбасы (карта), жер учаскелерінің құқық белгілейтін және сәйкестендіру құжаттары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2) жеке қосалқы шаруашылықтағы ауыл шаруашылығы жануарларын жаю қажеттіліктеріне арналған, оның ішінде қоғамдық жайылымдарды қоса алғанда, жайылымдардың сызбасы (картасы);</w:t>
      </w:r>
    </w:p>
    <w:bookmarkEnd w:id="7"/>
    <w:bookmarkStart w:name="z15" w:id="8"/>
    <w:p>
      <w:pPr>
        <w:spacing w:after="0"/>
        <w:ind w:left="0"/>
        <w:jc w:val="both"/>
      </w:pPr>
      <w:r>
        <w:rPr>
          <w:rFonts w:ascii="Times New Roman"/>
          <w:b w:val="false"/>
          <w:i w:val="false"/>
          <w:color w:val="000000"/>
          <w:sz w:val="28"/>
        </w:rPr>
        <w:t>
      3) жайылым айналымының ұсынылатын схемалары көрсетілген сызба (карта);</w:t>
      </w:r>
    </w:p>
    <w:bookmarkEnd w:id="8"/>
    <w:bookmarkStart w:name="z16" w:id="9"/>
    <w:p>
      <w:pPr>
        <w:spacing w:after="0"/>
        <w:ind w:left="0"/>
        <w:jc w:val="both"/>
      </w:pPr>
      <w:r>
        <w:rPr>
          <w:rFonts w:ascii="Times New Roman"/>
          <w:b w:val="false"/>
          <w:i w:val="false"/>
          <w:color w:val="000000"/>
          <w:sz w:val="28"/>
        </w:rPr>
        <w:t>
      4) ауыл шаруашылығы жануарларын айдап өту сервитуттары, мал айдау трассалары және мал қорымдары (биометриялық шұңқырлар) көрсетілген сызба (карта);</w:t>
      </w:r>
    </w:p>
    <w:bookmarkEnd w:id="9"/>
    <w:bookmarkStart w:name="z17" w:id="10"/>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bookmarkEnd w:id="10"/>
    <w:bookmarkStart w:name="z18" w:id="11"/>
    <w:p>
      <w:pPr>
        <w:spacing w:after="0"/>
        <w:ind w:left="0"/>
        <w:jc w:val="both"/>
      </w:pPr>
      <w:r>
        <w:rPr>
          <w:rFonts w:ascii="Times New Roman"/>
          <w:b w:val="false"/>
          <w:i w:val="false"/>
          <w:color w:val="000000"/>
          <w:sz w:val="28"/>
        </w:rPr>
        <w:t>
      6) жеке қосалқы шаруашылықтағы ауыл шаруашылығы жануарларын жаю бойынша халықтың қажеттіліктерін қанағаттандыру мақсатында резервке алынуға жататын жайылымдар көрсетілген сызба (карта);</w:t>
      </w:r>
    </w:p>
    <w:bookmarkEnd w:id="11"/>
    <w:bookmarkStart w:name="z19" w:id="12"/>
    <w:p>
      <w:pPr>
        <w:spacing w:after="0"/>
        <w:ind w:left="0"/>
        <w:jc w:val="both"/>
      </w:pPr>
      <w:r>
        <w:rPr>
          <w:rFonts w:ascii="Times New Roman"/>
          <w:b w:val="false"/>
          <w:i w:val="false"/>
          <w:color w:val="000000"/>
          <w:sz w:val="28"/>
        </w:rPr>
        <w:t>
      7) су көздеріне (көлдер, өзендер, тоғандар, қазылған немесе суландыру арналары, құбырлы немесе шахталық құдықтар) қолжетімділік сызбасы, су тұтыну нормасына сәйкес әзірленген;</w:t>
      </w:r>
    </w:p>
    <w:bookmarkEnd w:id="12"/>
    <w:bookmarkStart w:name="z20" w:id="13"/>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талаптар.</w:t>
      </w:r>
    </w:p>
    <w:bookmarkEnd w:id="13"/>
    <w:bookmarkStart w:name="z21" w:id="14"/>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зерттеу жағдайы туралы деректер, ветеринариялық-санитариялық объектілер туралы мәліметтер, меншік иелері мен жер пайдаланушылар – жайылым пайдаланушылар (жеке және (немесе) заңды тұлғалар) көрсетілген ауыл шаруашылығы жануарларының саны туралы деректер, мал басының түрлері мен жыныстық-жас ерекшелік топтары бойынша қалыптастырылған отарлар, табындар және үйірлер саны туралы мәліметтер, шалғай жайылымдарға айдалатын мал басын қалыптастыру жөніндегі деректер, мәдени және аридті жайылымдарды пайдалану ерекшеліктері туралы мәліметтер, мал айдау сервитуттары туралы деректер, сондай-ақ мемлекеттік органдар мен жеке және (немесе) заңды тұлғалар ұсынған өзге де мәліметтер ескеріле отырып әзірленді.</w:t>
      </w:r>
    </w:p>
    <w:bookmarkEnd w:id="14"/>
    <w:bookmarkStart w:name="z22" w:id="15"/>
    <w:p>
      <w:pPr>
        <w:spacing w:after="0"/>
        <w:ind w:left="0"/>
        <w:jc w:val="both"/>
      </w:pPr>
      <w:r>
        <w:rPr>
          <w:rFonts w:ascii="Times New Roman"/>
          <w:b w:val="false"/>
          <w:i w:val="false"/>
          <w:color w:val="000000"/>
          <w:sz w:val="28"/>
        </w:rPr>
        <w:t>
      Төлеген-Тоқтаров ауылдық округі Ұлан ауданының орталық бөлігінде, Ертіс өзенінің сол жағалауы бойында таулы-далалық және құрғақ далалық аймақта орналасқан. Таулы-далалық аймақ таулы шалғынды-далалық, тау бөктеріндегі қоңыржай ылғалды далалық және қоңыржай құрғақ далалық кіші аймақтарға бөлінеді.</w:t>
      </w:r>
    </w:p>
    <w:bookmarkEnd w:id="15"/>
    <w:bookmarkStart w:name="z23" w:id="16"/>
    <w:p>
      <w:pPr>
        <w:spacing w:after="0"/>
        <w:ind w:left="0"/>
        <w:jc w:val="both"/>
      </w:pPr>
      <w:r>
        <w:rPr>
          <w:rFonts w:ascii="Times New Roman"/>
          <w:b w:val="false"/>
          <w:i w:val="false"/>
          <w:color w:val="000000"/>
          <w:sz w:val="28"/>
        </w:rPr>
        <w:t>
      Климаты қоңыржай құрғақ, қоңыржай ыстық. Жауын-шашынның орташа жылдық мөлшері 360–390 мм. Ауа температурасының ең төменгі көрсеткіші –45°, ең жоғарғысы +40°. Орташа жылдық температура +10°. Ауаның салыстырмалы ылғалдылығы 68 %. Негізінен оңтүстік-шығыс және солтүстік-батыс бағыттағы желдер басым, олардың орташа жылдық жылдамдығы 2,7 м/сек.</w:t>
      </w:r>
    </w:p>
    <w:bookmarkEnd w:id="16"/>
    <w:bookmarkStart w:name="z24" w:id="17"/>
    <w:p>
      <w:pPr>
        <w:spacing w:after="0"/>
        <w:ind w:left="0"/>
        <w:jc w:val="both"/>
      </w:pPr>
      <w:r>
        <w:rPr>
          <w:rFonts w:ascii="Times New Roman"/>
          <w:b w:val="false"/>
          <w:i w:val="false"/>
          <w:color w:val="000000"/>
          <w:sz w:val="28"/>
        </w:rPr>
        <w:t>
      Топырақ жамылғысы қара-қоңыр, таулы оңтүстік қара топырақ, кәдімгі қара топырақ, оңтүстік қара топырақ, сілтісізденген және кәдімгі таулы қара топырақтардан тұрады.</w:t>
      </w:r>
    </w:p>
    <w:bookmarkEnd w:id="17"/>
    <w:bookmarkStart w:name="z25" w:id="18"/>
    <w:p>
      <w:pPr>
        <w:spacing w:after="0"/>
        <w:ind w:left="0"/>
        <w:jc w:val="both"/>
      </w:pPr>
      <w:r>
        <w:rPr>
          <w:rFonts w:ascii="Times New Roman"/>
          <w:b w:val="false"/>
          <w:i w:val="false"/>
          <w:color w:val="000000"/>
          <w:sz w:val="28"/>
        </w:rPr>
        <w:t>
      Өсімдік жамылғысы: бозды-бетегелі-жусанды, бозды-бетегелі-әртүрлі шөпті, әртүрлі шөпті-астық тұқымдасты, жұмсақ сабақты және бұталы-дерновиналы астық тұқымдасты әртүрлі шөпті өсімдіктерден құралған.</w:t>
      </w:r>
    </w:p>
    <w:bookmarkEnd w:id="18"/>
    <w:bookmarkStart w:name="z26" w:id="19"/>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w:t>
      </w:r>
    </w:p>
    <w:bookmarkEnd w:id="19"/>
    <w:bookmarkStart w:name="z27" w:id="20"/>
    <w:p>
      <w:pPr>
        <w:spacing w:after="0"/>
        <w:ind w:left="0"/>
        <w:jc w:val="both"/>
      </w:pPr>
      <w:r>
        <w:rPr>
          <w:rFonts w:ascii="Times New Roman"/>
          <w:b w:val="false"/>
          <w:i w:val="false"/>
          <w:color w:val="000000"/>
          <w:sz w:val="28"/>
        </w:rPr>
        <w:t>
      Гидрографиялық жүйесі Ертіс өзені алабына жатады. Ірі өзендері: Ұлан, Дресвянка және көптеген өзендер мен бұлақтар.</w:t>
      </w:r>
    </w:p>
    <w:bookmarkEnd w:id="20"/>
    <w:bookmarkStart w:name="z28" w:id="21"/>
    <w:p>
      <w:pPr>
        <w:spacing w:after="0"/>
        <w:ind w:left="0"/>
        <w:jc w:val="both"/>
      </w:pPr>
      <w:r>
        <w:rPr>
          <w:rFonts w:ascii="Times New Roman"/>
          <w:b w:val="false"/>
          <w:i w:val="false"/>
          <w:color w:val="000000"/>
          <w:sz w:val="28"/>
        </w:rPr>
        <w:t>
      Әкімшілік орталығы – Герасимовка ауылы, Қасым Қайсенов кентіндегі аудан орталығынан оңтүстік-шығысқа қарай 23,0 км жерде орналасқан.</w:t>
      </w:r>
    </w:p>
    <w:bookmarkEnd w:id="21"/>
    <w:bookmarkStart w:name="z29" w:id="22"/>
    <w:p>
      <w:pPr>
        <w:spacing w:after="0"/>
        <w:ind w:left="0"/>
        <w:jc w:val="both"/>
      </w:pPr>
      <w:r>
        <w:rPr>
          <w:rFonts w:ascii="Times New Roman"/>
          <w:b w:val="false"/>
          <w:i w:val="false"/>
          <w:color w:val="000000"/>
          <w:sz w:val="28"/>
        </w:rPr>
        <w:t>
      Төлеген-Тоқтаров ауылдық округінің жалпы аумағы 34572,7 гектарды құрайды, оның ішінде: егістік – 10669,8 гектар; жайылым – 20887,1 гектар; шабындық – 1294 гектар.</w:t>
      </w:r>
    </w:p>
    <w:bookmarkEnd w:id="22"/>
    <w:bookmarkStart w:name="z30" w:id="23"/>
    <w:p>
      <w:pPr>
        <w:spacing w:after="0"/>
        <w:ind w:left="0"/>
        <w:jc w:val="both"/>
      </w:pPr>
      <w:r>
        <w:rPr>
          <w:rFonts w:ascii="Times New Roman"/>
          <w:b w:val="false"/>
          <w:i w:val="false"/>
          <w:color w:val="000000"/>
          <w:sz w:val="28"/>
        </w:rPr>
        <w:t>
      Жер санаттары бойынша: ауыл шаруашылығы мақсатындағы жерлер – 28466,7 гектар; елді мекендер жері – 2864,3 гектар; өнеркәсіп, көлік, байланыс, ғарыш қызметі, қорғаныс, ұлттық қауіпсіздік және өзге де ауыл шаруашылығына арналмаған мақсаттағы жерлер – 33,7 гектар; орман қоры жерлері – 280 гектар; босалқы жерлер – 2928 гектар.</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Төлеген-Тоқтаров</w:t>
            </w:r>
            <w:r>
              <w:br/>
            </w:r>
            <w:r>
              <w:rPr>
                <w:rFonts w:ascii="Times New Roman"/>
                <w:b w:val="false"/>
                <w:i w:val="false"/>
                <w:color w:val="000000"/>
                <w:sz w:val="20"/>
              </w:rPr>
              <w:t>ауылдық</w:t>
            </w:r>
            <w:r>
              <w:br/>
            </w:r>
            <w:r>
              <w:rPr>
                <w:rFonts w:ascii="Times New Roman"/>
                <w:b w:val="false"/>
                <w:i w:val="false"/>
                <w:color w:val="000000"/>
                <w:sz w:val="20"/>
              </w:rPr>
              <w:t>округі бойынша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жоспарына</w:t>
            </w:r>
          </w:p>
        </w:tc>
      </w:tr>
    </w:tbl>
    <w:bookmarkStart w:name="z32" w:id="24"/>
    <w:p>
      <w:pPr>
        <w:spacing w:after="0"/>
        <w:ind w:left="0"/>
        <w:jc w:val="both"/>
      </w:pPr>
      <w:r>
        <w:rPr>
          <w:rFonts w:ascii="Times New Roman"/>
          <w:b w:val="false"/>
          <w:i w:val="false"/>
          <w:color w:val="000000"/>
          <w:sz w:val="28"/>
        </w:rPr>
        <w:t>
      Төлеген-Тоқтаров ауылдық округі бойынша жер балансының деректері мен мемлекеттік жер кадастрының ақпараттық жүйесі мәліметтері 1–5-кестелерде берілген.</w:t>
      </w:r>
    </w:p>
    <w:bookmarkEnd w:id="24"/>
    <w:bookmarkStart w:name="z33" w:id="25"/>
    <w:p>
      <w:pPr>
        <w:spacing w:after="0"/>
        <w:ind w:left="0"/>
        <w:jc w:val="both"/>
      </w:pPr>
      <w:r>
        <w:rPr>
          <w:rFonts w:ascii="Times New Roman"/>
          <w:b w:val="false"/>
          <w:i w:val="false"/>
          <w:color w:val="000000"/>
          <w:sz w:val="28"/>
        </w:rPr>
        <w:t>
      1-кесте. Ұлан ауданы Төлеген-Тоқтаров ауылдық округінің жер санаттары бойынша жайылымдардың бөлінуі, мың гектар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Ауылдық округ атауы</w:t>
            </w:r>
          </w:p>
          <w:bookmarkEnd w:id="26"/>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Төлеген-Тоқтаров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w:t>
            </w:r>
          </w:p>
        </w:tc>
      </w:tr>
    </w:tbl>
    <w:bookmarkStart w:name="z35" w:id="27"/>
    <w:p>
      <w:pPr>
        <w:spacing w:after="0"/>
        <w:ind w:left="0"/>
        <w:jc w:val="both"/>
      </w:pPr>
      <w:r>
        <w:rPr>
          <w:rFonts w:ascii="Times New Roman"/>
          <w:b w:val="false"/>
          <w:i w:val="false"/>
          <w:color w:val="000000"/>
          <w:sz w:val="28"/>
        </w:rPr>
        <w:t>
      2-кесте. Елді мекен жайылымдарының бөлінуі, мың гектар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Ауылдық округ атауы</w:t>
            </w:r>
          </w:p>
          <w:bookmarkEnd w:id="28"/>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Төлеген-Тоқтаров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Казачье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9"/>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Жер учаскесінің кадастрлық нөмірі</w:t>
            </w:r>
          </w:p>
          <w:bookmarkEnd w:id="3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Жайылымдар алаңы, мың гектар</w:t>
            </w:r>
          </w:p>
          <w:bookmarkEnd w:id="3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Мамашев 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710118302741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"УКРАИНКА"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30264019886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05-079-057-206, -019, -213,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Джанзаков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480722301329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Бердугожин Б.Ж.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551219301372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05-079-057-216,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Щелоковский 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721218302113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Бытиков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860223301336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05-079-057-267, -268, -266, -263, -174,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bl>
    <w:bookmarkStart w:name="z40" w:id="32"/>
    <w:p>
      <w:pPr>
        <w:spacing w:after="0"/>
        <w:ind w:left="0"/>
        <w:jc w:val="both"/>
      </w:pPr>
      <w:r>
        <w:rPr>
          <w:rFonts w:ascii="Times New Roman"/>
          <w:b w:val="false"/>
          <w:i w:val="false"/>
          <w:color w:val="000000"/>
          <w:sz w:val="28"/>
        </w:rPr>
        <w:t>
      4-кесте. Жайылымдардың бөлінуі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Қоғамдық жайылымдар алаңы, мың гектар</w:t>
            </w:r>
          </w:p>
          <w:bookmarkEnd w:id="33"/>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Төлеген-Тоқтаров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2" w:id="34"/>
    <w:p>
      <w:pPr>
        <w:spacing w:after="0"/>
        <w:ind w:left="0"/>
        <w:jc w:val="both"/>
      </w:pPr>
      <w:r>
        <w:rPr>
          <w:rFonts w:ascii="Times New Roman"/>
          <w:b w:val="false"/>
          <w:i w:val="false"/>
          <w:color w:val="000000"/>
          <w:sz w:val="28"/>
        </w:rPr>
        <w:t>
      Төлеген-Тоқтаров ауылдық округі бойынша барлығы 735 бас ірі қара мал, оның ішінде 294 бас сауын сиыр, 1472 бас ұсақ мүйізді мал және 633 бас жылқы тіркелген (5-кесте).</w:t>
      </w:r>
    </w:p>
    <w:bookmarkEnd w:id="34"/>
    <w:bookmarkStart w:name="z43" w:id="35"/>
    <w:p>
      <w:pPr>
        <w:spacing w:after="0"/>
        <w:ind w:left="0"/>
        <w:jc w:val="both"/>
      </w:pPr>
      <w:r>
        <w:rPr>
          <w:rFonts w:ascii="Times New Roman"/>
          <w:b w:val="false"/>
          <w:i w:val="false"/>
          <w:color w:val="000000"/>
          <w:sz w:val="28"/>
        </w:rPr>
        <w:t>
      5-кесте. Ауылдық округ бойынша мал басының жалпы 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Төлеген-Тоқтаров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44" w:id="36"/>
    <w:p>
      <w:pPr>
        <w:spacing w:after="0"/>
        <w:ind w:left="0"/>
        <w:jc w:val="both"/>
      </w:pPr>
      <w:r>
        <w:rPr>
          <w:rFonts w:ascii="Times New Roman"/>
          <w:b w:val="false"/>
          <w:i w:val="false"/>
          <w:color w:val="000000"/>
          <w:sz w:val="28"/>
        </w:rPr>
        <w:t xml:space="preserve">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округ орналасқан табиғи аймақ пен жайылым түрлері ескеріле отырып, қолда бар мал басына қарай жүргізілді. Жүктеме нормасы: ірі қара малға – 3,5 га/бас, ұсақ мүйізді малға – 0,9 га/бас, жылқыға – 5,4 га/бас.</w:t>
      </w:r>
    </w:p>
    <w:bookmarkEnd w:id="36"/>
    <w:bookmarkStart w:name="z45" w:id="37"/>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Төлеген-Тоқтаров ауылдық округі халқының ауыл шаруашылығы жануарларының аналық (сауын) басын ұстау қажеттіліктерін қамтамасыз ету үшін жайылымдарға қажеттілік 1029 гектарды құрайды (6-кесте). Елді мекендегі қолда бар жайылым алқабы 2039 гектар болғандықтан, жайылым тапшылығы жоқ.</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6-кесте. Сауын сиырлар үшін жайылымдарға қажеттілікті есептеу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Төлеген-Тоқтаров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7" w:id="39"/>
    <w:p>
      <w:pPr>
        <w:spacing w:after="0"/>
        <w:ind w:left="0"/>
        <w:jc w:val="both"/>
      </w:pPr>
      <w:r>
        <w:rPr>
          <w:rFonts w:ascii="Times New Roman"/>
          <w:b w:val="false"/>
          <w:i w:val="false"/>
          <w:color w:val="000000"/>
          <w:sz w:val="28"/>
        </w:rPr>
        <w:t>
      Елді мекендер жерлері құрылымында ауыл шаруашылығы алқаптары 2140 гектарды құрайды, оның ішінде халықтың қажеттілігі үшін 2039 гектар жайылым бар.</w:t>
      </w:r>
    </w:p>
    <w:bookmarkEnd w:id="39"/>
    <w:bookmarkStart w:name="z48" w:id="40"/>
    <w:p>
      <w:pPr>
        <w:spacing w:after="0"/>
        <w:ind w:left="0"/>
        <w:jc w:val="both"/>
      </w:pPr>
      <w:r>
        <w:rPr>
          <w:rFonts w:ascii="Times New Roman"/>
          <w:b w:val="false"/>
          <w:i w:val="false"/>
          <w:color w:val="000000"/>
          <w:sz w:val="28"/>
        </w:rPr>
        <w:t>
      Төлеген-Тоқтаров ауылдық округі бойынша жергілікті халықтың мал басы: ірі қара мал – 735 бас, ұсақ мүйізді мал – 1472 бас, жылқы – 633 бас (7-кесте).</w:t>
      </w:r>
    </w:p>
    <w:bookmarkEnd w:id="40"/>
    <w:bookmarkStart w:name="z49" w:id="41"/>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bookmarkEnd w:id="41"/>
    <w:bookmarkStart w:name="z5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Округ бойынша халықтың жайылымға шығарылатын мал басына қажетті жайылымдарды есептеу нәтижесіне сәйкес қосымша жайылымдар қажет, жайылым тапшылығы бар.</w:t>
      </w:r>
    </w:p>
    <w:bookmarkEnd w:id="43"/>
    <w:bookmarkStart w:name="z52" w:id="44"/>
    <w:p>
      <w:pPr>
        <w:spacing w:after="0"/>
        <w:ind w:left="0"/>
        <w:jc w:val="both"/>
      </w:pPr>
      <w:r>
        <w:rPr>
          <w:rFonts w:ascii="Times New Roman"/>
          <w:b w:val="false"/>
          <w:i w:val="false"/>
          <w:color w:val="000000"/>
          <w:sz w:val="28"/>
        </w:rPr>
        <w:t>
      Округтің ауыл шаруашылығы мақсатындағы жерлері құрамында 20887,1 гектар жайылым бар, ауыл шаруашылығы мақсатындағы жерлердің іс жүзінде барлығы жеке тұлғалар мен мемлекеттік емес заңды тұлғалардың пайдалануында және меншігінде.</w:t>
      </w:r>
    </w:p>
    <w:bookmarkEnd w:id="44"/>
    <w:bookmarkStart w:name="z53" w:id="45"/>
    <w:p>
      <w:pPr>
        <w:spacing w:after="0"/>
        <w:ind w:left="0"/>
        <w:jc w:val="both"/>
      </w:pPr>
      <w:r>
        <w:rPr>
          <w:rFonts w:ascii="Times New Roman"/>
          <w:b w:val="false"/>
          <w:i w:val="false"/>
          <w:color w:val="000000"/>
          <w:sz w:val="28"/>
        </w:rPr>
        <w:t>
      Округтің ауыл шаруашылығы құрылымдарындағы – ЖШС, шаруа және фермер қожалықтарындағы мал басы: ірі қара мал – 1414 бас, ұсақ мүйізді мал – 370 бас, жылқы – 180 бас (8-кесте).</w:t>
      </w:r>
    </w:p>
    <w:bookmarkEnd w:id="45"/>
    <w:bookmarkStart w:name="z54" w:id="46"/>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Округтегі ауыл шаруашылығы құрылымдарындағы жайылымға шығарылатын мал басына қажетті жайылымдарды есептеу нәтижесіне сәйкес қосымша жайылымдар талап етілмейді, жайылым тапшылығы жоқ.</w:t>
      </w:r>
    </w:p>
    <w:bookmarkEnd w:id="48"/>
    <w:bookmarkStart w:name="z57" w:id="49"/>
    <w:p>
      <w:pPr>
        <w:spacing w:after="0"/>
        <w:ind w:left="0"/>
        <w:jc w:val="both"/>
      </w:pPr>
      <w:r>
        <w:rPr>
          <w:rFonts w:ascii="Times New Roman"/>
          <w:b w:val="false"/>
          <w:i w:val="false"/>
          <w:color w:val="000000"/>
          <w:sz w:val="28"/>
        </w:rPr>
        <w:t>
      Ауыл шаруашылығы жануарларын жаю үшін 13,570 мың гектар жайылым қажет. 735 бас ірі қара мал, 1472 бас ұсақ мүйізді мал және 633 бас жылқы 2,039 мың гектар аумақтағы қоғамдық жайылымдарда жайылады. 1414 бас ірі қара мал, 370 бас ұсақ мүйізді мал және 180 бас жылқы жер пайдалануға берілген, аумағы 4,260 мың гектар жайылымдарда жайылады.</w:t>
      </w:r>
    </w:p>
    <w:bookmarkEnd w:id="49"/>
    <w:bookmarkStart w:name="z58" w:id="50"/>
    <w:p>
      <w:pPr>
        <w:spacing w:after="0"/>
        <w:ind w:left="0"/>
        <w:jc w:val="both"/>
      </w:pPr>
      <w:r>
        <w:rPr>
          <w:rFonts w:ascii="Times New Roman"/>
          <w:b w:val="false"/>
          <w:i w:val="false"/>
          <w:color w:val="000000"/>
          <w:sz w:val="28"/>
        </w:rPr>
        <w:t>
      9-кесте. Қажетті қосымша жайылымдар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Төлеген Тоқтаров</w:t>
            </w:r>
            <w:r>
              <w:br/>
            </w:r>
            <w:r>
              <w:rPr>
                <w:rFonts w:ascii="Times New Roman"/>
                <w:b w:val="false"/>
                <w:i w:val="false"/>
                <w:color w:val="000000"/>
                <w:sz w:val="20"/>
              </w:rPr>
              <w:t>ауылдық</w:t>
            </w:r>
            <w:r>
              <w:br/>
            </w:r>
            <w:r>
              <w:rPr>
                <w:rFonts w:ascii="Times New Roman"/>
                <w:b w:val="false"/>
                <w:i w:val="false"/>
                <w:color w:val="000000"/>
                <w:sz w:val="20"/>
              </w:rPr>
              <w:t>округі бойынша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жоспарына</w:t>
            </w:r>
          </w:p>
        </w:tc>
      </w:tr>
    </w:tbl>
    <w:bookmarkStart w:name="z60" w:id="51"/>
    <w:p>
      <w:pPr>
        <w:spacing w:after="0"/>
        <w:ind w:left="0"/>
        <w:jc w:val="left"/>
      </w:pPr>
      <w:r>
        <w:rPr>
          <w:rFonts w:ascii="Times New Roman"/>
          <w:b/>
          <w:i w:val="false"/>
          <w:color w:val="000000"/>
        </w:rPr>
        <w:t xml:space="preserve"> Жайылымдардың геоботаникалық зерттеу деректері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bookmarkEnd w:id="52"/>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Алқап түрі</w:t>
            </w:r>
          </w:p>
          <w:bookmarkEnd w:id="53"/>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2А</w:t>
            </w:r>
          </w:p>
          <w:bookmarkEnd w:id="54"/>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Әлсіз толқынды жазық Оңтүстік қара топырақтардағы кәдімгі орташа саздақ топырақтардағы бозды-бетегелі-әртүрлі шөпті өсімдіктер</w:t>
            </w:r>
          </w:p>
          <w:bookmarkEnd w:id="55"/>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21</w:t>
            </w:r>
          </w:p>
          <w:bookmarkEnd w:id="56"/>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Әлсіз толқынды жазық Шалғынды-қара топырақтардағы кәдімгі орташа саздақ топырақтардағы бозды-бетегелі-әртүрлі шөпті өсімдіктер</w:t>
            </w:r>
          </w:p>
          <w:bookmarkEnd w:id="57"/>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25б</w:t>
            </w:r>
          </w:p>
          <w:bookmarkEnd w:id="58"/>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 аңғары Шалғынды карбонатты қара топырақтардағы орташа саздақ топырақтардағы астық тұқымдасты-әртүрлі шөпті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28А</w:t>
            </w:r>
          </w:p>
          <w:bookmarkEnd w:id="59"/>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Ағынсай аңғары Шалғынды сортаңданған қара топырақтардағы орташа саздақ топырақтардағы бидайықты-бетегелі-әртүрлі шөпті өсімдіктер</w:t>
            </w:r>
          </w:p>
          <w:bookmarkEnd w:id="60"/>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23В</w:t>
            </w:r>
          </w:p>
          <w:bookmarkEnd w:id="61"/>
          <w:p>
            <w:pPr>
              <w:spacing w:after="20"/>
              <w:ind w:left="20"/>
              <w:jc w:val="both"/>
            </w:pPr>
            <w:r>
              <w:rPr>
                <w:rFonts w:ascii="Times New Roman"/>
                <w:b w:val="false"/>
                <w:i w:val="false"/>
                <w:color w:val="000000"/>
                <w:sz w:val="20"/>
              </w:rPr>
              <w:t>
М-6а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Ағынсай аңғары Жайылмалық шалғынды қара топырақтардағы кәдімгі орташа саздақ топырақтардағы қияқты-әртүрлі шөпті өсімдіктер</w:t>
            </w:r>
          </w:p>
          <w:bookmarkEnd w:id="62"/>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23В</w:t>
            </w:r>
          </w:p>
          <w:bookmarkEnd w:id="63"/>
          <w:p>
            <w:pPr>
              <w:spacing w:after="20"/>
              <w:ind w:left="20"/>
              <w:jc w:val="both"/>
            </w:pPr>
            <w:r>
              <w:rPr>
                <w:rFonts w:ascii="Times New Roman"/>
                <w:b w:val="false"/>
                <w:i w:val="false"/>
                <w:color w:val="000000"/>
                <w:sz w:val="20"/>
              </w:rPr>
              <w:t>
М-6а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 аңғары Жайылмалық шалғынды қара топырақтардағы кәдімгі орташа саздақ топырақтардағы қияқты-әртүрлі шөпті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2А</w:t>
            </w:r>
          </w:p>
          <w:bookmarkEnd w:id="64"/>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Толқынды жазық Оңтүстік қара топырақтардағы кәдімгі орташа саздақ топырақтардағы бозды-бетегелі-әртүрлі шөпті өсімдіктер</w:t>
            </w:r>
          </w:p>
          <w:bookmarkEnd w:id="65"/>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12А</w:t>
            </w:r>
          </w:p>
          <w:bookmarkEnd w:id="66"/>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Толқынды жазық Оңтүстік қара топырақтардағы кәдімгі орташа саздақ топырақтардағы бетегелі-бозды-жусанды өсімдіктер</w:t>
            </w:r>
          </w:p>
          <w:bookmarkEnd w:id="67"/>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15А</w:t>
            </w:r>
          </w:p>
          <w:bookmarkEnd w:id="68"/>
          <w:p>
            <w:pPr>
              <w:spacing w:after="20"/>
              <w:ind w:left="20"/>
              <w:jc w:val="both"/>
            </w:pPr>
            <w:r>
              <w:rPr>
                <w:rFonts w:ascii="Times New Roman"/>
                <w:b w:val="false"/>
                <w:i w:val="false"/>
                <w:color w:val="000000"/>
                <w:sz w:val="20"/>
              </w:rPr>
              <w:t>
М-2в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Қыратты жазық Оңтүстік қара топырақтардағы сортаңданған орташа саздақ топырақтардағы бетегелі-әртүрлі шөпті-жусанды, спиреямен бірге өсетін өсімдіктер</w:t>
            </w:r>
          </w:p>
          <w:bookmarkEnd w:id="69"/>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4Б</w:t>
            </w:r>
          </w:p>
          <w:bookmarkEnd w:id="70"/>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өңір. Шоқы беткейі Қара-қоңыр түсті толық дамымаған орташа саздақ топырақтардағы бозды-бетегелі-жусанды, кейде спиреямен бірге өсетін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15Б</w:t>
            </w:r>
          </w:p>
          <w:bookmarkEnd w:id="71"/>
          <w:p>
            <w:pPr>
              <w:spacing w:after="20"/>
              <w:ind w:left="20"/>
              <w:jc w:val="both"/>
            </w:pPr>
            <w:r>
              <w:rPr>
                <w:rFonts w:ascii="Times New Roman"/>
                <w:b w:val="false"/>
                <w:i w:val="false"/>
                <w:color w:val="000000"/>
                <w:sz w:val="20"/>
              </w:rPr>
              <w:t>
М-2в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Ұсақшоқылы өңір. Шоқы беткейі Қара-қоңыр түсті сортаңданған орташа саздақ топырақтардағы бетегелі-әртүрлі шөпті-жусанды, спиреямен бірге өсетін өсімдіктер</w:t>
            </w:r>
          </w:p>
          <w:bookmarkEnd w:id="72"/>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2Г</w:t>
            </w:r>
          </w:p>
          <w:bookmarkEnd w:id="73"/>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Ұсақшоқылы өңір. Шоқы беткейі Қара-қоңыр түсті толық дамымаған орташа саздақ топырақтардағы бозды-бетегелі-әртүрлі шөпті өсімдіктер</w:t>
            </w:r>
          </w:p>
          <w:bookmarkEnd w:id="74"/>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2Г</w:t>
            </w:r>
          </w:p>
          <w:bookmarkEnd w:id="75"/>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өңір. Шоқы беткейі Қара-қоңыр түсті толық дамымаған орташа саздақ топырақтардағы бозды-бетегелі-әртүрлі шөпті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4А</w:t>
            </w:r>
          </w:p>
          <w:bookmarkEnd w:id="76"/>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өңір. Шоқаралық жазық Қара-қоңыр түсті кәдімгі орташа саздақ топырақтардағы бозды-бетегелі-жусанды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16В</w:t>
            </w:r>
          </w:p>
          <w:bookmarkEnd w:id="77"/>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Ұсақшоқылы өңір. Шоқаралық жазық Қара-қоңыр түсті әлсіз дамыған орташа саздақ топырақтардағы бетегелі-қарағанды-әртүрлі шөпті өсімдіктер</w:t>
            </w:r>
          </w:p>
          <w:bookmarkEnd w:id="78"/>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2Г</w:t>
            </w:r>
          </w:p>
          <w:bookmarkEnd w:id="79"/>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Ұсақшоқылы өңір. Шоқы беткейі Қара-қоңыр түсті толық дамымаған орташа саздақ топырақтардағы бозды-бетегелі-әртүрлі шөпті өсімдіктер</w:t>
            </w:r>
          </w:p>
          <w:bookmarkEnd w:id="80"/>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2Б</w:t>
            </w:r>
          </w:p>
          <w:bookmarkEnd w:id="81"/>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өңір. Аңғарша Қара-қоңыр түсті кәдімгі орташа саздақ топырақтардағы бозды-бетегелі-әртүрлі шөпті-жусанды, спиреямен бірге өсетін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2Г</w:t>
            </w:r>
          </w:p>
          <w:bookmarkEnd w:id="82"/>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өңір. Шоқы беткейі Қара-қоңыр түсті толық дамымаған орташа саздақ топырақтардағы бозды-бетегелі-әртүрлі шөпті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3"/>
    <w:p>
      <w:pPr>
        <w:spacing w:after="0"/>
        <w:ind w:left="0"/>
        <w:jc w:val="both"/>
      </w:pPr>
      <w:r>
        <w:rPr>
          <w:rFonts w:ascii="Times New Roman"/>
          <w:b w:val="false"/>
          <w:i w:val="false"/>
          <w:color w:val="000000"/>
          <w:sz w:val="28"/>
        </w:rPr>
        <w:t>
      Кестенің жалғасы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шабылатын жайылымдар</w:t>
            </w:r>
          </w:p>
          <w:bookmarkEnd w:id="8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5,7</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8,3</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6,9</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4,9</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8,3</w:t>
            </w:r>
          </w:p>
          <w:bookmarkEnd w:id="89"/>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6,8</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9,5</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7,6</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5,4</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9,5</w:t>
            </w:r>
          </w:p>
          <w:bookmarkEnd w:id="94"/>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7,1</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4,8</w:t>
            </w:r>
          </w:p>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6"/>
          <w:p>
            <w:pPr>
              <w:spacing w:after="20"/>
              <w:ind w:left="20"/>
              <w:jc w:val="both"/>
            </w:pPr>
            <w:r>
              <w:rPr>
                <w:rFonts w:ascii="Times New Roman"/>
                <w:b w:val="false"/>
                <w:i w:val="false"/>
                <w:color w:val="000000"/>
                <w:sz w:val="20"/>
              </w:rPr>
              <w:t>
12,4</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6,9</w:t>
            </w:r>
          </w:p>
          <w:p>
            <w:pPr>
              <w:spacing w:after="20"/>
              <w:ind w:left="20"/>
              <w:jc w:val="both"/>
            </w:pPr>
            <w:r>
              <w:rPr>
                <w:rFonts w:ascii="Times New Roman"/>
                <w:b w:val="false"/>
                <w:i w:val="false"/>
                <w:color w:val="000000"/>
                <w:sz w:val="20"/>
              </w:rPr>
              <w:t>
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8,8</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4,8</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9"/>
          <w:p>
            <w:pPr>
              <w:spacing w:after="20"/>
              <w:ind w:left="20"/>
              <w:jc w:val="both"/>
            </w:pPr>
            <w:r>
              <w:rPr>
                <w:rFonts w:ascii="Times New Roman"/>
                <w:b w:val="false"/>
                <w:i w:val="false"/>
                <w:color w:val="000000"/>
                <w:sz w:val="20"/>
              </w:rPr>
              <w:t>
12,4</w:t>
            </w:r>
          </w:p>
          <w:bookmarkEnd w:id="99"/>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0"/>
          <w:p>
            <w:pPr>
              <w:spacing w:after="20"/>
              <w:ind w:left="20"/>
              <w:jc w:val="both"/>
            </w:pPr>
            <w:r>
              <w:rPr>
                <w:rFonts w:ascii="Times New Roman"/>
                <w:b w:val="false"/>
                <w:i w:val="false"/>
                <w:color w:val="000000"/>
                <w:sz w:val="20"/>
              </w:rPr>
              <w:t>
5,0</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1"/>
          <w:p>
            <w:pPr>
              <w:spacing w:after="20"/>
              <w:ind w:left="20"/>
              <w:jc w:val="both"/>
            </w:pPr>
            <w:r>
              <w:rPr>
                <w:rFonts w:ascii="Times New Roman"/>
                <w:b w:val="false"/>
                <w:i w:val="false"/>
                <w:color w:val="000000"/>
                <w:sz w:val="20"/>
              </w:rPr>
              <w:t>
8,1</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6,8</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5,1</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8,1</w:t>
            </w:r>
          </w:p>
          <w:bookmarkEnd w:id="104"/>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3,9</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7,8</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7"/>
          <w:p>
            <w:pPr>
              <w:spacing w:after="20"/>
              <w:ind w:left="20"/>
              <w:jc w:val="both"/>
            </w:pPr>
            <w:r>
              <w:rPr>
                <w:rFonts w:ascii="Times New Roman"/>
                <w:b w:val="false"/>
                <w:i w:val="false"/>
                <w:color w:val="000000"/>
                <w:sz w:val="20"/>
              </w:rPr>
              <w:t>
5,6</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8"/>
          <w:p>
            <w:pPr>
              <w:spacing w:after="20"/>
              <w:ind w:left="20"/>
              <w:jc w:val="both"/>
            </w:pPr>
            <w:r>
              <w:rPr>
                <w:rFonts w:ascii="Times New Roman"/>
                <w:b w:val="false"/>
                <w:i w:val="false"/>
                <w:color w:val="000000"/>
                <w:sz w:val="20"/>
              </w:rPr>
              <w:t>
7,8</w:t>
            </w:r>
          </w:p>
          <w:bookmarkEnd w:id="108"/>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3,9</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0"/>
          <w:p>
            <w:pPr>
              <w:spacing w:after="20"/>
              <w:ind w:left="20"/>
              <w:jc w:val="both"/>
            </w:pPr>
            <w:r>
              <w:rPr>
                <w:rFonts w:ascii="Times New Roman"/>
                <w:b w:val="false"/>
                <w:i w:val="false"/>
                <w:color w:val="000000"/>
                <w:sz w:val="20"/>
              </w:rPr>
              <w:t>
7,8</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1"/>
          <w:p>
            <w:pPr>
              <w:spacing w:after="20"/>
              <w:ind w:left="20"/>
              <w:jc w:val="both"/>
            </w:pPr>
            <w:r>
              <w:rPr>
                <w:rFonts w:ascii="Times New Roman"/>
                <w:b w:val="false"/>
                <w:i w:val="false"/>
                <w:color w:val="000000"/>
                <w:sz w:val="20"/>
              </w:rPr>
              <w:t>
5,6</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2"/>
          <w:p>
            <w:pPr>
              <w:spacing w:after="20"/>
              <w:ind w:left="20"/>
              <w:jc w:val="both"/>
            </w:pPr>
            <w:r>
              <w:rPr>
                <w:rFonts w:ascii="Times New Roman"/>
                <w:b w:val="false"/>
                <w:i w:val="false"/>
                <w:color w:val="000000"/>
                <w:sz w:val="20"/>
              </w:rPr>
              <w:t>
3,2</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3"/>
          <w:p>
            <w:pPr>
              <w:spacing w:after="20"/>
              <w:ind w:left="20"/>
              <w:jc w:val="both"/>
            </w:pPr>
            <w:r>
              <w:rPr>
                <w:rFonts w:ascii="Times New Roman"/>
                <w:b w:val="false"/>
                <w:i w:val="false"/>
                <w:color w:val="000000"/>
                <w:sz w:val="20"/>
              </w:rPr>
              <w:t>
7,8</w:t>
            </w:r>
          </w:p>
          <w:bookmarkEnd w:id="113"/>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4"/>
          <w:p>
            <w:pPr>
              <w:spacing w:after="20"/>
              <w:ind w:left="20"/>
              <w:jc w:val="both"/>
            </w:pPr>
            <w:r>
              <w:rPr>
                <w:rFonts w:ascii="Times New Roman"/>
                <w:b w:val="false"/>
                <w:i w:val="false"/>
                <w:color w:val="000000"/>
                <w:sz w:val="20"/>
              </w:rPr>
              <w:t>
5,7</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5"/>
          <w:p>
            <w:pPr>
              <w:spacing w:after="20"/>
              <w:ind w:left="20"/>
              <w:jc w:val="both"/>
            </w:pPr>
            <w:r>
              <w:rPr>
                <w:rFonts w:ascii="Times New Roman"/>
                <w:b w:val="false"/>
                <w:i w:val="false"/>
                <w:color w:val="000000"/>
                <w:sz w:val="20"/>
              </w:rPr>
              <w:t>
8,3</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6"/>
          <w:p>
            <w:pPr>
              <w:spacing w:after="20"/>
              <w:ind w:left="20"/>
              <w:jc w:val="both"/>
            </w:pPr>
            <w:r>
              <w:rPr>
                <w:rFonts w:ascii="Times New Roman"/>
                <w:b w:val="false"/>
                <w:i w:val="false"/>
                <w:color w:val="000000"/>
                <w:sz w:val="20"/>
              </w:rPr>
              <w:t>
6,9</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7"/>
          <w:p>
            <w:pPr>
              <w:spacing w:after="20"/>
              <w:ind w:left="20"/>
              <w:jc w:val="both"/>
            </w:pPr>
            <w:r>
              <w:rPr>
                <w:rFonts w:ascii="Times New Roman"/>
                <w:b w:val="false"/>
                <w:i w:val="false"/>
                <w:color w:val="000000"/>
                <w:sz w:val="20"/>
              </w:rPr>
              <w:t>
4,9</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8"/>
          <w:p>
            <w:pPr>
              <w:spacing w:after="20"/>
              <w:ind w:left="20"/>
              <w:jc w:val="both"/>
            </w:pPr>
            <w:r>
              <w:rPr>
                <w:rFonts w:ascii="Times New Roman"/>
                <w:b w:val="false"/>
                <w:i w:val="false"/>
                <w:color w:val="000000"/>
                <w:sz w:val="20"/>
              </w:rPr>
              <w:t>
8,3</w:t>
            </w:r>
          </w:p>
          <w:bookmarkEnd w:id="118"/>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9"/>
          <w:p>
            <w:pPr>
              <w:spacing w:after="20"/>
              <w:ind w:left="20"/>
              <w:jc w:val="both"/>
            </w:pPr>
            <w:r>
              <w:rPr>
                <w:rFonts w:ascii="Times New Roman"/>
                <w:b w:val="false"/>
                <w:i w:val="false"/>
                <w:color w:val="000000"/>
                <w:sz w:val="20"/>
              </w:rPr>
              <w:t>
5,0</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0"/>
          <w:p>
            <w:pPr>
              <w:spacing w:after="20"/>
              <w:ind w:left="20"/>
              <w:jc w:val="both"/>
            </w:pPr>
            <w:r>
              <w:rPr>
                <w:rFonts w:ascii="Times New Roman"/>
                <w:b w:val="false"/>
                <w:i w:val="false"/>
                <w:color w:val="000000"/>
                <w:sz w:val="20"/>
              </w:rPr>
              <w:t>
6,6</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1"/>
          <w:p>
            <w:pPr>
              <w:spacing w:after="20"/>
              <w:ind w:left="20"/>
              <w:jc w:val="both"/>
            </w:pPr>
            <w:r>
              <w:rPr>
                <w:rFonts w:ascii="Times New Roman"/>
                <w:b w:val="false"/>
                <w:i w:val="false"/>
                <w:color w:val="000000"/>
                <w:sz w:val="20"/>
              </w:rPr>
              <w:t>
6,6</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2"/>
          <w:p>
            <w:pPr>
              <w:spacing w:after="20"/>
              <w:ind w:left="20"/>
              <w:jc w:val="both"/>
            </w:pPr>
            <w:r>
              <w:rPr>
                <w:rFonts w:ascii="Times New Roman"/>
                <w:b w:val="false"/>
                <w:i w:val="false"/>
                <w:color w:val="000000"/>
                <w:sz w:val="20"/>
              </w:rPr>
              <w:t>
5,5</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6,6</w:t>
            </w:r>
          </w:p>
          <w:bookmarkEnd w:id="123"/>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4"/>
          <w:p>
            <w:pPr>
              <w:spacing w:after="20"/>
              <w:ind w:left="20"/>
              <w:jc w:val="both"/>
            </w:pPr>
            <w:r>
              <w:rPr>
                <w:rFonts w:ascii="Times New Roman"/>
                <w:b w:val="false"/>
                <w:i w:val="false"/>
                <w:color w:val="000000"/>
                <w:sz w:val="20"/>
              </w:rPr>
              <w:t>
3,6</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5"/>
          <w:p>
            <w:pPr>
              <w:spacing w:after="20"/>
              <w:ind w:left="20"/>
              <w:jc w:val="both"/>
            </w:pPr>
            <w:r>
              <w:rPr>
                <w:rFonts w:ascii="Times New Roman"/>
                <w:b w:val="false"/>
                <w:i w:val="false"/>
                <w:color w:val="000000"/>
                <w:sz w:val="20"/>
              </w:rPr>
              <w:t>
5,0</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6"/>
          <w:p>
            <w:pPr>
              <w:spacing w:after="20"/>
              <w:ind w:left="20"/>
              <w:jc w:val="both"/>
            </w:pPr>
            <w:r>
              <w:rPr>
                <w:rFonts w:ascii="Times New Roman"/>
                <w:b w:val="false"/>
                <w:i w:val="false"/>
                <w:color w:val="000000"/>
                <w:sz w:val="20"/>
              </w:rPr>
              <w:t>
4,3</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7"/>
          <w:p>
            <w:pPr>
              <w:spacing w:after="20"/>
              <w:ind w:left="20"/>
              <w:jc w:val="both"/>
            </w:pPr>
            <w:r>
              <w:rPr>
                <w:rFonts w:ascii="Times New Roman"/>
                <w:b w:val="false"/>
                <w:i w:val="false"/>
                <w:color w:val="000000"/>
                <w:sz w:val="20"/>
              </w:rPr>
              <w:t>
3,3</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8"/>
          <w:p>
            <w:pPr>
              <w:spacing w:after="20"/>
              <w:ind w:left="20"/>
              <w:jc w:val="both"/>
            </w:pPr>
            <w:r>
              <w:rPr>
                <w:rFonts w:ascii="Times New Roman"/>
                <w:b w:val="false"/>
                <w:i w:val="false"/>
                <w:color w:val="000000"/>
                <w:sz w:val="20"/>
              </w:rPr>
              <w:t>
5,0</w:t>
            </w:r>
          </w:p>
          <w:bookmarkEnd w:id="128"/>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9"/>
          <w:p>
            <w:pPr>
              <w:spacing w:after="20"/>
              <w:ind w:left="20"/>
              <w:jc w:val="both"/>
            </w:pPr>
            <w:r>
              <w:rPr>
                <w:rFonts w:ascii="Times New Roman"/>
                <w:b w:val="false"/>
                <w:i w:val="false"/>
                <w:color w:val="000000"/>
                <w:sz w:val="20"/>
              </w:rPr>
              <w:t>
4,6</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0"/>
          <w:p>
            <w:pPr>
              <w:spacing w:after="20"/>
              <w:ind w:left="20"/>
              <w:jc w:val="both"/>
            </w:pPr>
            <w:r>
              <w:rPr>
                <w:rFonts w:ascii="Times New Roman"/>
                <w:b w:val="false"/>
                <w:i w:val="false"/>
                <w:color w:val="000000"/>
                <w:sz w:val="20"/>
              </w:rPr>
              <w:t>
6,3</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1"/>
          <w:p>
            <w:pPr>
              <w:spacing w:after="20"/>
              <w:ind w:left="20"/>
              <w:jc w:val="both"/>
            </w:pPr>
            <w:r>
              <w:rPr>
                <w:rFonts w:ascii="Times New Roman"/>
                <w:b w:val="false"/>
                <w:i w:val="false"/>
                <w:color w:val="000000"/>
                <w:sz w:val="20"/>
              </w:rPr>
              <w:t>
5,6</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2"/>
          <w:p>
            <w:pPr>
              <w:spacing w:after="20"/>
              <w:ind w:left="20"/>
              <w:jc w:val="both"/>
            </w:pPr>
            <w:r>
              <w:rPr>
                <w:rFonts w:ascii="Times New Roman"/>
                <w:b w:val="false"/>
                <w:i w:val="false"/>
                <w:color w:val="000000"/>
                <w:sz w:val="20"/>
              </w:rPr>
              <w:t>
4,9</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3"/>
          <w:p>
            <w:pPr>
              <w:spacing w:after="20"/>
              <w:ind w:left="20"/>
              <w:jc w:val="both"/>
            </w:pPr>
            <w:r>
              <w:rPr>
                <w:rFonts w:ascii="Times New Roman"/>
                <w:b w:val="false"/>
                <w:i w:val="false"/>
                <w:color w:val="000000"/>
                <w:sz w:val="20"/>
              </w:rPr>
              <w:t>
6,3</w:t>
            </w:r>
          </w:p>
          <w:bookmarkEnd w:id="133"/>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4"/>
          <w:p>
            <w:pPr>
              <w:spacing w:after="20"/>
              <w:ind w:left="20"/>
              <w:jc w:val="both"/>
            </w:pPr>
            <w:r>
              <w:rPr>
                <w:rFonts w:ascii="Times New Roman"/>
                <w:b w:val="false"/>
                <w:i w:val="false"/>
                <w:color w:val="000000"/>
                <w:sz w:val="20"/>
              </w:rPr>
              <w:t>
3,3</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5"/>
          <w:p>
            <w:pPr>
              <w:spacing w:after="20"/>
              <w:ind w:left="20"/>
              <w:jc w:val="both"/>
            </w:pPr>
            <w:r>
              <w:rPr>
                <w:rFonts w:ascii="Times New Roman"/>
                <w:b w:val="false"/>
                <w:i w:val="false"/>
                <w:color w:val="000000"/>
                <w:sz w:val="20"/>
              </w:rPr>
              <w:t>
4,6</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6"/>
          <w:p>
            <w:pPr>
              <w:spacing w:after="20"/>
              <w:ind w:left="20"/>
              <w:jc w:val="both"/>
            </w:pPr>
            <w:r>
              <w:rPr>
                <w:rFonts w:ascii="Times New Roman"/>
                <w:b w:val="false"/>
                <w:i w:val="false"/>
                <w:color w:val="000000"/>
                <w:sz w:val="20"/>
              </w:rPr>
              <w:t>
4,0</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7"/>
          <w:p>
            <w:pPr>
              <w:spacing w:after="20"/>
              <w:ind w:left="20"/>
              <w:jc w:val="both"/>
            </w:pPr>
            <w:r>
              <w:rPr>
                <w:rFonts w:ascii="Times New Roman"/>
                <w:b w:val="false"/>
                <w:i w:val="false"/>
                <w:color w:val="000000"/>
                <w:sz w:val="20"/>
              </w:rPr>
              <w:t>
3,2</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8"/>
          <w:p>
            <w:pPr>
              <w:spacing w:after="20"/>
              <w:ind w:left="20"/>
              <w:jc w:val="both"/>
            </w:pPr>
            <w:r>
              <w:rPr>
                <w:rFonts w:ascii="Times New Roman"/>
                <w:b w:val="false"/>
                <w:i w:val="false"/>
                <w:color w:val="000000"/>
                <w:sz w:val="20"/>
              </w:rPr>
              <w:t>
4,6</w:t>
            </w:r>
          </w:p>
          <w:bookmarkEnd w:id="138"/>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9"/>
          <w:p>
            <w:pPr>
              <w:spacing w:after="20"/>
              <w:ind w:left="20"/>
              <w:jc w:val="both"/>
            </w:pPr>
            <w:r>
              <w:rPr>
                <w:rFonts w:ascii="Times New Roman"/>
                <w:b w:val="false"/>
                <w:i w:val="false"/>
                <w:color w:val="000000"/>
                <w:sz w:val="20"/>
              </w:rPr>
              <w:t>
3,3</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0"/>
          <w:p>
            <w:pPr>
              <w:spacing w:after="20"/>
              <w:ind w:left="20"/>
              <w:jc w:val="both"/>
            </w:pPr>
            <w:r>
              <w:rPr>
                <w:rFonts w:ascii="Times New Roman"/>
                <w:b w:val="false"/>
                <w:i w:val="false"/>
                <w:color w:val="000000"/>
                <w:sz w:val="20"/>
              </w:rPr>
              <w:t>
4,8</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1"/>
          <w:p>
            <w:pPr>
              <w:spacing w:after="20"/>
              <w:ind w:left="20"/>
              <w:jc w:val="both"/>
            </w:pPr>
            <w:r>
              <w:rPr>
                <w:rFonts w:ascii="Times New Roman"/>
                <w:b w:val="false"/>
                <w:i w:val="false"/>
                <w:color w:val="000000"/>
                <w:sz w:val="20"/>
              </w:rPr>
              <w:t>
3,9</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2"/>
          <w:p>
            <w:pPr>
              <w:spacing w:after="20"/>
              <w:ind w:left="20"/>
              <w:jc w:val="both"/>
            </w:pPr>
            <w:r>
              <w:rPr>
                <w:rFonts w:ascii="Times New Roman"/>
                <w:b w:val="false"/>
                <w:i w:val="false"/>
                <w:color w:val="000000"/>
                <w:sz w:val="20"/>
              </w:rPr>
              <w:t>
4,8</w:t>
            </w:r>
          </w:p>
          <w:bookmarkEnd w:id="142"/>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3"/>
          <w:p>
            <w:pPr>
              <w:spacing w:after="20"/>
              <w:ind w:left="20"/>
              <w:jc w:val="both"/>
            </w:pPr>
            <w:r>
              <w:rPr>
                <w:rFonts w:ascii="Times New Roman"/>
                <w:b w:val="false"/>
                <w:i w:val="false"/>
                <w:color w:val="000000"/>
                <w:sz w:val="20"/>
              </w:rPr>
              <w:t>
3,3</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4"/>
          <w:p>
            <w:pPr>
              <w:spacing w:after="20"/>
              <w:ind w:left="20"/>
              <w:jc w:val="both"/>
            </w:pPr>
            <w:r>
              <w:rPr>
                <w:rFonts w:ascii="Times New Roman"/>
                <w:b w:val="false"/>
                <w:i w:val="false"/>
                <w:color w:val="000000"/>
                <w:sz w:val="20"/>
              </w:rPr>
              <w:t>
4,8</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5"/>
          <w:p>
            <w:pPr>
              <w:spacing w:after="20"/>
              <w:ind w:left="20"/>
              <w:jc w:val="both"/>
            </w:pPr>
            <w:r>
              <w:rPr>
                <w:rFonts w:ascii="Times New Roman"/>
                <w:b w:val="false"/>
                <w:i w:val="false"/>
                <w:color w:val="000000"/>
                <w:sz w:val="20"/>
              </w:rPr>
              <w:t>
3,9</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6"/>
          <w:p>
            <w:pPr>
              <w:spacing w:after="20"/>
              <w:ind w:left="20"/>
              <w:jc w:val="both"/>
            </w:pPr>
            <w:r>
              <w:rPr>
                <w:rFonts w:ascii="Times New Roman"/>
                <w:b w:val="false"/>
                <w:i w:val="false"/>
                <w:color w:val="000000"/>
                <w:sz w:val="20"/>
              </w:rPr>
              <w:t>
2,8</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7"/>
          <w:p>
            <w:pPr>
              <w:spacing w:after="20"/>
              <w:ind w:left="20"/>
              <w:jc w:val="both"/>
            </w:pPr>
            <w:r>
              <w:rPr>
                <w:rFonts w:ascii="Times New Roman"/>
                <w:b w:val="false"/>
                <w:i w:val="false"/>
                <w:color w:val="000000"/>
                <w:sz w:val="20"/>
              </w:rPr>
              <w:t>
4,8</w:t>
            </w:r>
          </w:p>
          <w:bookmarkEnd w:id="147"/>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8"/>
          <w:p>
            <w:pPr>
              <w:spacing w:after="20"/>
              <w:ind w:left="20"/>
              <w:jc w:val="both"/>
            </w:pPr>
            <w:r>
              <w:rPr>
                <w:rFonts w:ascii="Times New Roman"/>
                <w:b w:val="false"/>
                <w:i w:val="false"/>
                <w:color w:val="000000"/>
                <w:sz w:val="20"/>
              </w:rPr>
              <w:t>
5,4</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9"/>
          <w:p>
            <w:pPr>
              <w:spacing w:after="20"/>
              <w:ind w:left="20"/>
              <w:jc w:val="both"/>
            </w:pPr>
            <w:r>
              <w:rPr>
                <w:rFonts w:ascii="Times New Roman"/>
                <w:b w:val="false"/>
                <w:i w:val="false"/>
                <w:color w:val="000000"/>
                <w:sz w:val="20"/>
              </w:rPr>
              <w:t>
7,4</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0"/>
          <w:p>
            <w:pPr>
              <w:spacing w:after="20"/>
              <w:ind w:left="20"/>
              <w:jc w:val="both"/>
            </w:pPr>
            <w:r>
              <w:rPr>
                <w:rFonts w:ascii="Times New Roman"/>
                <w:b w:val="false"/>
                <w:i w:val="false"/>
                <w:color w:val="000000"/>
                <w:sz w:val="20"/>
              </w:rPr>
              <w:t>
6,7</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1"/>
          <w:p>
            <w:pPr>
              <w:spacing w:after="20"/>
              <w:ind w:left="20"/>
              <w:jc w:val="both"/>
            </w:pPr>
            <w:r>
              <w:rPr>
                <w:rFonts w:ascii="Times New Roman"/>
                <w:b w:val="false"/>
                <w:i w:val="false"/>
                <w:color w:val="000000"/>
                <w:sz w:val="20"/>
              </w:rPr>
              <w:t>
5,8</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2"/>
          <w:p>
            <w:pPr>
              <w:spacing w:after="20"/>
              <w:ind w:left="20"/>
              <w:jc w:val="both"/>
            </w:pPr>
            <w:r>
              <w:rPr>
                <w:rFonts w:ascii="Times New Roman"/>
                <w:b w:val="false"/>
                <w:i w:val="false"/>
                <w:color w:val="000000"/>
                <w:sz w:val="20"/>
              </w:rPr>
              <w:t>
7,4</w:t>
            </w:r>
          </w:p>
          <w:bookmarkEnd w:id="152"/>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3"/>
          <w:p>
            <w:pPr>
              <w:spacing w:after="20"/>
              <w:ind w:left="20"/>
              <w:jc w:val="both"/>
            </w:pPr>
            <w:r>
              <w:rPr>
                <w:rFonts w:ascii="Times New Roman"/>
                <w:b w:val="false"/>
                <w:i w:val="false"/>
                <w:color w:val="000000"/>
                <w:sz w:val="20"/>
              </w:rPr>
              <w:t>
3,9</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4"/>
          <w:p>
            <w:pPr>
              <w:spacing w:after="20"/>
              <w:ind w:left="20"/>
              <w:jc w:val="both"/>
            </w:pPr>
            <w:r>
              <w:rPr>
                <w:rFonts w:ascii="Times New Roman"/>
                <w:b w:val="false"/>
                <w:i w:val="false"/>
                <w:color w:val="000000"/>
                <w:sz w:val="20"/>
              </w:rPr>
              <w:t>
5,3</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5"/>
          <w:p>
            <w:pPr>
              <w:spacing w:after="20"/>
              <w:ind w:left="20"/>
              <w:jc w:val="both"/>
            </w:pPr>
            <w:r>
              <w:rPr>
                <w:rFonts w:ascii="Times New Roman"/>
                <w:b w:val="false"/>
                <w:i w:val="false"/>
                <w:color w:val="000000"/>
                <w:sz w:val="20"/>
              </w:rPr>
              <w:t>
3,7</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6"/>
          <w:p>
            <w:pPr>
              <w:spacing w:after="20"/>
              <w:ind w:left="20"/>
              <w:jc w:val="both"/>
            </w:pPr>
            <w:r>
              <w:rPr>
                <w:rFonts w:ascii="Times New Roman"/>
                <w:b w:val="false"/>
                <w:i w:val="false"/>
                <w:color w:val="000000"/>
                <w:sz w:val="20"/>
              </w:rPr>
              <w:t>
3,5</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7"/>
          <w:p>
            <w:pPr>
              <w:spacing w:after="20"/>
              <w:ind w:left="20"/>
              <w:jc w:val="both"/>
            </w:pPr>
            <w:r>
              <w:rPr>
                <w:rFonts w:ascii="Times New Roman"/>
                <w:b w:val="false"/>
                <w:i w:val="false"/>
                <w:color w:val="000000"/>
                <w:sz w:val="20"/>
              </w:rPr>
              <w:t>
5,3</w:t>
            </w:r>
          </w:p>
          <w:bookmarkEnd w:id="157"/>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8"/>
          <w:p>
            <w:pPr>
              <w:spacing w:after="20"/>
              <w:ind w:left="20"/>
              <w:jc w:val="both"/>
            </w:pPr>
            <w:r>
              <w:rPr>
                <w:rFonts w:ascii="Times New Roman"/>
                <w:b w:val="false"/>
                <w:i w:val="false"/>
                <w:color w:val="000000"/>
                <w:sz w:val="20"/>
              </w:rPr>
              <w:t>
3,3</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9"/>
          <w:p>
            <w:pPr>
              <w:spacing w:after="20"/>
              <w:ind w:left="20"/>
              <w:jc w:val="both"/>
            </w:pPr>
            <w:r>
              <w:rPr>
                <w:rFonts w:ascii="Times New Roman"/>
                <w:b w:val="false"/>
                <w:i w:val="false"/>
                <w:color w:val="000000"/>
                <w:sz w:val="20"/>
              </w:rPr>
              <w:t>
4,8</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0"/>
          <w:p>
            <w:pPr>
              <w:spacing w:after="20"/>
              <w:ind w:left="20"/>
              <w:jc w:val="both"/>
            </w:pPr>
            <w:r>
              <w:rPr>
                <w:rFonts w:ascii="Times New Roman"/>
                <w:b w:val="false"/>
                <w:i w:val="false"/>
                <w:color w:val="000000"/>
                <w:sz w:val="20"/>
              </w:rPr>
              <w:t>
3,9</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1"/>
          <w:p>
            <w:pPr>
              <w:spacing w:after="20"/>
              <w:ind w:left="20"/>
              <w:jc w:val="both"/>
            </w:pPr>
            <w:r>
              <w:rPr>
                <w:rFonts w:ascii="Times New Roman"/>
                <w:b w:val="false"/>
                <w:i w:val="false"/>
                <w:color w:val="000000"/>
                <w:sz w:val="20"/>
              </w:rPr>
              <w:t>
2,8</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2"/>
          <w:p>
            <w:pPr>
              <w:spacing w:after="20"/>
              <w:ind w:left="20"/>
              <w:jc w:val="both"/>
            </w:pPr>
            <w:r>
              <w:rPr>
                <w:rFonts w:ascii="Times New Roman"/>
                <w:b w:val="false"/>
                <w:i w:val="false"/>
                <w:color w:val="000000"/>
                <w:sz w:val="20"/>
              </w:rPr>
              <w:t>
4,8</w:t>
            </w:r>
          </w:p>
          <w:bookmarkEnd w:id="162"/>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3"/>
          <w:p>
            <w:pPr>
              <w:spacing w:after="20"/>
              <w:ind w:left="20"/>
              <w:jc w:val="both"/>
            </w:pPr>
            <w:r>
              <w:rPr>
                <w:rFonts w:ascii="Times New Roman"/>
                <w:b w:val="false"/>
                <w:i w:val="false"/>
                <w:color w:val="000000"/>
                <w:sz w:val="20"/>
              </w:rPr>
              <w:t>
4,4</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4"/>
          <w:p>
            <w:pPr>
              <w:spacing w:after="20"/>
              <w:ind w:left="20"/>
              <w:jc w:val="both"/>
            </w:pPr>
            <w:r>
              <w:rPr>
                <w:rFonts w:ascii="Times New Roman"/>
                <w:b w:val="false"/>
                <w:i w:val="false"/>
                <w:color w:val="000000"/>
                <w:sz w:val="20"/>
              </w:rPr>
              <w:t>
6,4</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5"/>
          <w:p>
            <w:pPr>
              <w:spacing w:after="20"/>
              <w:ind w:left="20"/>
              <w:jc w:val="both"/>
            </w:pPr>
            <w:r>
              <w:rPr>
                <w:rFonts w:ascii="Times New Roman"/>
                <w:b w:val="false"/>
                <w:i w:val="false"/>
                <w:color w:val="000000"/>
                <w:sz w:val="20"/>
              </w:rPr>
              <w:t>
5,2</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6"/>
          <w:p>
            <w:pPr>
              <w:spacing w:after="20"/>
              <w:ind w:left="20"/>
              <w:jc w:val="both"/>
            </w:pPr>
            <w:r>
              <w:rPr>
                <w:rFonts w:ascii="Times New Roman"/>
                <w:b w:val="false"/>
                <w:i w:val="false"/>
                <w:color w:val="000000"/>
                <w:sz w:val="20"/>
              </w:rPr>
              <w:t>
3,6</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7"/>
          <w:p>
            <w:pPr>
              <w:spacing w:after="20"/>
              <w:ind w:left="20"/>
              <w:jc w:val="both"/>
            </w:pPr>
            <w:r>
              <w:rPr>
                <w:rFonts w:ascii="Times New Roman"/>
                <w:b w:val="false"/>
                <w:i w:val="false"/>
                <w:color w:val="000000"/>
                <w:sz w:val="20"/>
              </w:rPr>
              <w:t>
6,4</w:t>
            </w:r>
          </w:p>
          <w:bookmarkEnd w:id="167"/>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8"/>
          <w:p>
            <w:pPr>
              <w:spacing w:after="20"/>
              <w:ind w:left="20"/>
              <w:jc w:val="both"/>
            </w:pPr>
            <w:r>
              <w:rPr>
                <w:rFonts w:ascii="Times New Roman"/>
                <w:b w:val="false"/>
                <w:i w:val="false"/>
                <w:color w:val="000000"/>
                <w:sz w:val="20"/>
              </w:rPr>
              <w:t>
3,3</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9"/>
          <w:p>
            <w:pPr>
              <w:spacing w:after="20"/>
              <w:ind w:left="20"/>
              <w:jc w:val="both"/>
            </w:pPr>
            <w:r>
              <w:rPr>
                <w:rFonts w:ascii="Times New Roman"/>
                <w:b w:val="false"/>
                <w:i w:val="false"/>
                <w:color w:val="000000"/>
                <w:sz w:val="20"/>
              </w:rPr>
              <w:t>
4,8</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0"/>
          <w:p>
            <w:pPr>
              <w:spacing w:after="20"/>
              <w:ind w:left="20"/>
              <w:jc w:val="both"/>
            </w:pPr>
            <w:r>
              <w:rPr>
                <w:rFonts w:ascii="Times New Roman"/>
                <w:b w:val="false"/>
                <w:i w:val="false"/>
                <w:color w:val="000000"/>
                <w:sz w:val="20"/>
              </w:rPr>
              <w:t>
3,9</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1"/>
          <w:p>
            <w:pPr>
              <w:spacing w:after="20"/>
              <w:ind w:left="20"/>
              <w:jc w:val="both"/>
            </w:pPr>
            <w:r>
              <w:rPr>
                <w:rFonts w:ascii="Times New Roman"/>
                <w:b w:val="false"/>
                <w:i w:val="false"/>
                <w:color w:val="000000"/>
                <w:sz w:val="20"/>
              </w:rPr>
              <w:t>
2,8</w:t>
            </w:r>
          </w:p>
          <w:bookmarkEnd w:id="171"/>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 ауданы</w:t>
            </w:r>
            <w:r>
              <w:br/>
            </w:r>
            <w:r>
              <w:rPr>
                <w:rFonts w:ascii="Times New Roman"/>
                <w:b w:val="false"/>
                <w:i w:val="false"/>
                <w:color w:val="000000"/>
                <w:sz w:val="20"/>
              </w:rPr>
              <w:t>Төлеген-Тоқтаров ауылдық</w:t>
            </w:r>
            <w:r>
              <w:br/>
            </w:r>
            <w:r>
              <w:rPr>
                <w:rFonts w:ascii="Times New Roman"/>
                <w:b w:val="false"/>
                <w:i w:val="false"/>
                <w:color w:val="000000"/>
                <w:sz w:val="20"/>
              </w:rPr>
              <w:t>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оларды пайдалану жоспарына</w:t>
            </w:r>
          </w:p>
        </w:tc>
      </w:tr>
    </w:tbl>
    <w:bookmarkStart w:name="z251" w:id="172"/>
    <w:p>
      <w:pPr>
        <w:spacing w:after="0"/>
        <w:ind w:left="0"/>
        <w:jc w:val="left"/>
      </w:pPr>
      <w:r>
        <w:rPr>
          <w:rFonts w:ascii="Times New Roman"/>
          <w:b/>
          <w:i w:val="false"/>
          <w:color w:val="000000"/>
        </w:rPr>
        <w:t xml:space="preserve"> Ауыл шаруашылығы жануарларын айдап өтуге арналған жайылымдық инфрақұрылым объектілері және сервитуттар туралы мәліметтер.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Төлеген-Тоқтаров</w:t>
            </w:r>
            <w:r>
              <w:br/>
            </w:r>
            <w:r>
              <w:rPr>
                <w:rFonts w:ascii="Times New Roman"/>
                <w:b w:val="false"/>
                <w:i w:val="false"/>
                <w:color w:val="000000"/>
                <w:sz w:val="20"/>
              </w:rPr>
              <w:t>ауылдық</w:t>
            </w:r>
            <w:r>
              <w:br/>
            </w:r>
            <w:r>
              <w:rPr>
                <w:rFonts w:ascii="Times New Roman"/>
                <w:b w:val="false"/>
                <w:i w:val="false"/>
                <w:color w:val="000000"/>
                <w:sz w:val="20"/>
              </w:rPr>
              <w:t>округі 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253" w:id="173"/>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4"/>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174"/>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571002301039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К.З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560417300499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Мурзакан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910831450843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БытиковаНурзада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520201403498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КурмашеваАйман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480801302930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АягановКадырбек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730317402741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Каженова Гульнар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610905302300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Айдар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770226400054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Недовесова Елена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650519301778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УвалиевКайрат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610809300035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КалиакберовМухтар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510712301372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КожагалиевТурсын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850205300625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Гладышев Василий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510510302739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ЖампеисовМухтар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620313301643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Темиркан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630115303209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БокбасаровСансызбай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711026302356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Сарсенев Аскар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650415302265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Кибек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621105301982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КайрокановТлеуберды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650128300030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Ерик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350402300532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Александр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591125302367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ТлебалдиновНуржан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730614401976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КонкаеваАйнур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741025399041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ЫрысбайСерик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500710350407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НагашбайОжкен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790921300436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Ейст Иван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740812301105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КаребаевТалгат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530511300494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КаребаевАйткабыл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680806402024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БайгариноваГульмира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510721401615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Шмунк Надежда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800224399084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КабылахатСаулет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461110401812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КурмашеваНазигуль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671120301983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МухаметамировАйдарбек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830728302700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КурмашевСерик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781210303555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МешелМукыйат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731226301577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Джанзаков Равиль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790327400969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Салима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790122303665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СаилханТанатар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910630450652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КубылековаАсем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710203300369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СоветханКуан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620505399033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ЖубайханАлимхан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730728300090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ЖумаргалиевАсхат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640611300123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ЕсжановСерик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680601300205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Уралбаев Булат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660130402472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ЛамбуковаАлтыншаш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690227300754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Бобко Виктор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670109302364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ТоксамбаевКаергазы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690108402150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ДжанзаковаАйгуль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540610302544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МырзакановАбдрахман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761124301469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ТурсумбаевКайрат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441103400317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ШпекбаеваКульпан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630308303654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 Мурат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810507399054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РакадылЖанар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441002300183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БайгариновСерикан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571113400299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КалиакпароваМарзия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720601350965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РакадылАнуар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630515303461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 Нуксан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860712402359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НурсолтановаБалнур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620125302729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ТурганбаевЖумабек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660214302185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ТурганбаевТукымет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801227401455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КасеноваТурсынгуль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670604300993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ЖумажановПархат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901023300998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УвалиевСунгат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800311302341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АхмеджановЕрболат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560108401884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Лисина Ольга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720721399108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КонбайАдал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750328300663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СаргаскаевСерик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791005399071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БагыдашайБакытбек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841030300487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СайфулинАзамат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650209302037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ЖанхановБерикхан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750618300124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МукашевМухит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921228350952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МусунниЖаннат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700114301490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БутабаевЕрбол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480722301329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ДжанзаковКабдугали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820618000369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КамитУатхан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721218302113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КурмашевКемельжан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670604300993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ЖумакановБауржан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881017302688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ТалашЖанболат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600527400196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УзбаеваЖибек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801106302697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АсемхановМейрам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820131302268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Руслан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810709302822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 Ренат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510520300787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КарибаевНурсадык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890930401381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Токабаева Наталья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760719402336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Рязанова Марина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830706301207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 Канат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720523301933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КамзановСерик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810124302684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Ефремов Николай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550601300635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ОразаевКаирбек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870223351999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Татаев Рустам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641227301915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АкылбековАманжол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800222300400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КабиевСамат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710714301923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Агильдин Сергей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770209401090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ТурсумбаеваЖанар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880404300632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Бардаков Алексей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940930351313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ЖазыкбаевДуман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670111402400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Никифорова Галина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820123302630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Алексей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630506302078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НурсолтановЕргали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731106402727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СимароваНургуль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650819302380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АбдиновНариман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870330401653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Айжан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680310302130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Калинский Алексей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650715302167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ГалиевЕрлан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790928303131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ЖембековМедет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550706301416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Нурсултанов Серик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620124400028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Погорелова Мария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880302300886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Сизов Иван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750501304234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Кадушкин Олег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740813301636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КалиакперовСерик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910828350444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БутожановРахат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691216401043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Светлана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760924302681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Нагнитченко Иван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631008401217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Майраш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460804300312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Удовицкий Юрий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820724302628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Гужаковский Евгений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460818401819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Кузина Елена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770817402142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КайынбаеваНуржан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631010403475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Поджидаева Галина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660607300145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БарамбаевКенжибек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670203402232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ДжумадиловаМайра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780711402504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Купцова Татьяна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790825402803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Палкина Екатерина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660412402613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КайржановаГульшира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840809402431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Рыльская Наталья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861004400762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Акимова Ольга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530202402279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Нарыжнева Галина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700422404238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АйтжановаАймаш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590912301661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Мамилов Ильяс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860820301381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Агафонов Сергей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700523402508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Иващенко Константин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550812301745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Нагнитченко Николай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511107403239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Пещальникова Анна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770106302527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Шкредов Сергей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690622300648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Хайдин Владимир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920424350360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СоциаловДулат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720301303467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Маковицкий Андрей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841221301512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Ляпунов Иван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760523302750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Инжаков Сергей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581120302893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АпсалыковаНурзия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850707300515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Поджидаев Борис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600127401172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Мельман Татьяна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870618303252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Гужаковский Павел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950712351528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Павел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800128303147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Ядрышников Вячеслав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760425402368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Симоненко Ольга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690714300033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СерикпаевКайрат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941101350747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Кадыс Рахман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5"/>
          <w:p>
            <w:pPr>
              <w:spacing w:after="20"/>
              <w:ind w:left="20"/>
              <w:jc w:val="both"/>
            </w:pPr>
            <w:r>
              <w:rPr>
                <w:rFonts w:ascii="Times New Roman"/>
                <w:b w:val="false"/>
                <w:i w:val="false"/>
                <w:color w:val="000000"/>
                <w:sz w:val="20"/>
              </w:rPr>
              <w:t>
Жер учаскесінің кадастрлық нөмірі</w:t>
            </w:r>
          </w:p>
          <w:bookmarkEnd w:id="17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6"/>
          <w:p>
            <w:pPr>
              <w:spacing w:after="20"/>
              <w:ind w:left="20"/>
              <w:jc w:val="both"/>
            </w:pPr>
            <w:r>
              <w:rPr>
                <w:rFonts w:ascii="Times New Roman"/>
                <w:b w:val="false"/>
                <w:i w:val="false"/>
                <w:color w:val="000000"/>
                <w:sz w:val="20"/>
              </w:rPr>
              <w:t>
Жайылымдар алаңы, мың гектар</w:t>
            </w:r>
          </w:p>
          <w:bookmarkEnd w:id="176"/>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Мамашев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710118302741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"УКРАИНКА"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30264019886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05-079-057-206, -019, -213,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Джанзаков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480722301329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Бердугожин 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551219301372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05-079-057-216,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Щелоковский 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600101311733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660101313017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721218302113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Бытиков 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860223301336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05-079-057-267, -268, -266, -263, -174,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177"/>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bookmarkEnd w:id="177"/>
    <w:bookmarkStart w:name="z258"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179"/>
    <w:p>
      <w:pPr>
        <w:spacing w:after="0"/>
        <w:ind w:left="0"/>
        <w:jc w:val="both"/>
      </w:pPr>
      <w:r>
        <w:rPr>
          <w:rFonts w:ascii="Times New Roman"/>
          <w:b w:val="false"/>
          <w:i w:val="false"/>
          <w:color w:val="000000"/>
          <w:sz w:val="28"/>
        </w:rPr>
        <w:t>
      3-кесте. Алыс жайылымдарда жайылатын мал саны туралы ақпарат</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636275600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261" w:id="180"/>
    <w:p>
      <w:pPr>
        <w:spacing w:after="0"/>
        <w:ind w:left="0"/>
        <w:jc w:val="left"/>
      </w:pPr>
      <w:r>
        <w:rPr>
          <w:rFonts w:ascii="Times New Roman"/>
          <w:b/>
          <w:i w:val="false"/>
          <w:color w:val="000000"/>
        </w:rPr>
        <w:t xml:space="preserve"> Ұсынылатын жайылым айналымының схемалары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262"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3"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4"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5"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 w:id="185"/>
    <w:p>
      <w:pPr>
        <w:spacing w:after="0"/>
        <w:ind w:left="0"/>
        <w:jc w:val="left"/>
      </w:pPr>
      <w:r>
        <w:rPr>
          <w:rFonts w:ascii="Times New Roman"/>
          <w:b/>
          <w:i w:val="false"/>
          <w:color w:val="000000"/>
        </w:rPr>
        <w:t xml:space="preserve"> Қорытынды</w:t>
      </w:r>
    </w:p>
    <w:bookmarkEnd w:id="185"/>
    <w:bookmarkStart w:name="z267" w:id="186"/>
    <w:p>
      <w:pPr>
        <w:spacing w:after="0"/>
        <w:ind w:left="0"/>
        <w:jc w:val="both"/>
      </w:pPr>
      <w:r>
        <w:rPr>
          <w:rFonts w:ascii="Times New Roman"/>
          <w:b w:val="false"/>
          <w:i w:val="false"/>
          <w:color w:val="000000"/>
          <w:sz w:val="28"/>
        </w:rPr>
        <w:t>
      Ауыл шаруашылығы жерлерін пайдалану кезінде табиғи және егілген жайылымдардың азықтық құндылығының төмендеуін және шөп жамылғысы өнімділігінің азаюын болдырмау үшін жайылым айналымын сақтау қажет, бұл азықтық базаның жағдайын жақсартуға мүмкіндік береді.</w:t>
      </w:r>
    </w:p>
    <w:bookmarkEnd w:id="186"/>
    <w:bookmarkStart w:name="z268" w:id="187"/>
    <w:p>
      <w:pPr>
        <w:spacing w:after="0"/>
        <w:ind w:left="0"/>
        <w:jc w:val="both"/>
      </w:pPr>
      <w:r>
        <w:rPr>
          <w:rFonts w:ascii="Times New Roman"/>
          <w:b w:val="false"/>
          <w:i w:val="false"/>
          <w:color w:val="000000"/>
          <w:sz w:val="28"/>
        </w:rPr>
        <w:t>
      Жайылым айналымы – жайылымдарды пайдалану және оларға күтім жасау жүйесі, онда белгілі бір тәртіппен (маусым ішінде, бір жылдан кейін немесе бірнеше жылдан кейін) олардың пайдалану мерзімдері мен тәсілдері өзгеріп отырады. Осы мақсатта жайылымды кезектестіріп пайдалану, мал жаю мен шабындықты алмастыру және жайылымға демалыс беру жүзеге асырылады.</w:t>
      </w:r>
    </w:p>
    <w:bookmarkEnd w:id="187"/>
    <w:bookmarkStart w:name="z269" w:id="188"/>
    <w:p>
      <w:pPr>
        <w:spacing w:after="0"/>
        <w:ind w:left="0"/>
        <w:jc w:val="both"/>
      </w:pPr>
      <w:r>
        <w:rPr>
          <w:rFonts w:ascii="Times New Roman"/>
          <w:b w:val="false"/>
          <w:i w:val="false"/>
          <w:color w:val="000000"/>
          <w:sz w:val="28"/>
        </w:rPr>
        <w:t>
      Табиғи-климаттық жағдайлар мен жайылымдардың тозу деңгейін ескере отырып (әсіресе халық пайдаланатын жайылымдарға қатысты), маусымдық-алмастырмалы жайылым айналымы қолданылады. Ол жыл мезгілдері бойынша кезектесіп пайдаланылатын үш қоршаулы (загонды) жүйені қарастырады. Бұл жүйе бойынша әрбір жер учаскесі жайылымды кезектеп пайдалану үшін маусымның басы, ортасы және соңы бойынша бөлінеді.</w:t>
      </w:r>
    </w:p>
    <w:bookmarkEnd w:id="188"/>
    <w:bookmarkStart w:name="z270" w:id="189"/>
    <w:p>
      <w:pPr>
        <w:spacing w:after="0"/>
        <w:ind w:left="0"/>
        <w:jc w:val="both"/>
      </w:pPr>
      <w:r>
        <w:rPr>
          <w:rFonts w:ascii="Times New Roman"/>
          <w:b w:val="false"/>
          <w:i w:val="false"/>
          <w:color w:val="000000"/>
          <w:sz w:val="28"/>
        </w:rPr>
        <w:t xml:space="preserve">
      Жайылым айналымын мал жаюды ұйымдастыру кезінде қолдану қажет, бұл ретте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 айналымының қолайлы сызбалары ескеріледі.</w:t>
      </w:r>
    </w:p>
    <w:bookmarkEnd w:id="189"/>
    <w:bookmarkStart w:name="z271" w:id="190"/>
    <w:p>
      <w:pPr>
        <w:spacing w:after="0"/>
        <w:ind w:left="0"/>
        <w:jc w:val="both"/>
      </w:pPr>
      <w:r>
        <w:rPr>
          <w:rFonts w:ascii="Times New Roman"/>
          <w:b w:val="false"/>
          <w:i w:val="false"/>
          <w:color w:val="000000"/>
          <w:sz w:val="28"/>
        </w:rPr>
        <w:t>
      2026–2030 жылдарға арналған Төлеген-Тоқтаров ауылдық округі бойынша жайылымдарды басқару және оларды пайдалану жоспары жайылымдарды ұтымды пайдалануды қамтамасыз етіп, олардың жағдайын жақсартуға және деградация процесін болдырмауға мүмкіндік береді.</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