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f943" w14:textId="d99f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"2026-2028 жылдарға арналған Ұлан ауданының ауылдық округтер мен кенттер бюджеті туралы" 2025 жылдың 26 желтоқсандағы № 278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2026 жылғы 10 сәуірдегі № 293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"2026-2028 жылдарға арналған Ұлан ауданының ауылдық округтер мен кенттер бюджеті туралы" 2025 жылғы 26 желтоқсандағы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76101,3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- 39346,0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36748,3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104911,3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-28810,0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28810,0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28810,0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Аблакет ауылдық округінің бюджетінде жоғары тұрған бюджеттерден берілетін нысаналы ағымдағы трансферттер 26605,3 мың теңге сомасында қарастырылсын.";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75117,3 мың теңге, соның ішінде: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28098,0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- 382,0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46637,3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76125,2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-1007,9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1007,9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1007,9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 жылға арналған Айыртау ауылдық округінің бюджетінде жоғары тұрған бюджеттерден берілетін нысаналы ағымдағы трансферттер 34083,3 мың теңге сомасында қарастырылсын.";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55700,7 мың теңге, соның ішінде: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18032,0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37668,7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55968,3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-267,6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267,6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267,6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 жылға арналған Асубұлақ кентінің бюджетінде жоғары тұрған бюджеттерден берілетін нысаналы ағымдағы трансферттер 18357,7 мың теңге сомасында қарастырылсын.";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98899,3 мың теңге, соның ішінде: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37338,0 мың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408,0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- 464,0 мың теңге;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60689,3 мың теңге;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101394,3 мың теңге;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-2495,0 мың теңге;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2495,0 мың теңге;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2495,0 мың теңге.";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 жылға арналған Бозанбай ауылдық округінің бюджетінде жоғары тұрған бюджеттерден берілетін нысаналы ағымдағы трансферттер 38388,3 мың теңге сомасында қарастырылсын.";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289029,9 мың теңге, соның ішінде: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125417,0 мың теңге;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71,0 мың теңге;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- 14581,0 мың теңге;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148960,9 мың теңге;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289029,9 мың теңге;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2026 жылға арналған Қасым Қайсенов кентінің бюджетінде жоғары тұрған бюджеттерден берілетін нысаналы ағымдағы трансферттер 75061,9 мың теңге сомасында қарастырылсын.";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2026-2028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68511,7 мың теңге, соның ішінде: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14134,0 мың теңге;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54377,7 мың теңге;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69424,5 мың теңге;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-912,8 мың теңге;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912,8 мың теңге;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912,8 мың теңге.";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2026 жылға арналған Саратовка ауылдық округінің бюджетінде жоғары тұрған бюджеттерден берілетін нысаналы ағымдағы трансферттер 22550,7 мың теңге сомасында қарастырылсын.";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2026-2028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106108,1 мың теңге, соның ішінде: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51238,0 мың теңге;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142,0 мың теңге;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54728,1 мың теңге;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108169,0 мың теңге;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-2060,9 мың теңге;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2069,9 мың теңге;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2060,9 мың теңге.";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2026 жылға арналған Таврия ауылдық округінің бюджетінде жоғары тұрған бюджеттерден берілетін нысаналы ағымдағы трансферттер 30075,1 мың теңге сомасында қарастырылсын.";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2026-2028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77225,7 мың теңге, соның ішінде: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22591,0 мың теңге;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54634,7 мың теңге;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79607,8 мың теңге;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-2382,1 мың теңге;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2382,1 мың теңге;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2382,1 мың теңге.";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2026 жылға арналған Тарғын ауылдық округінің бюджетінде жоғары тұрған бюджеттерден берілетін нысаналы ағымдағы трансферттер 28297,7 мың теңге сомасында қарастырылсын.";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2026-2028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94365,0 мың теңге, соның ішінде: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39528,0 мың теңге;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- 17466,0 мың теңге;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37371,0 мың теңге;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101573,0 мың теңге;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-7208,0 мың теңге;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7208,0 мың теңге;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7208,0 мың теңге.";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2026 жылға арналған Төлеген Тоқтаров ауылдық округінің бюджетінде жоғары тұрған бюджеттерден берілетін нысаналы ағымдағы трансферттер 30321,0 мың теңге сомасында қарастырылсын.";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2026-2028 жылдарға арналған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52147,9 мың теңге, соның ішінде: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13939,0 мың теңге;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11,0 мың теңге;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- 307,0 мың теңге;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37890,9 мың теңге;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52367,8 мың теңге;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-219,9 мың теңге;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219,9 мың теңге;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219,9 мың теңге.";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2026 жылға арналған Егінсу ауылдық округінің бюджетінде жоғары тұрған бюджеттерден берілетін нысаналы ағымдағы трансферттер 17291,9 мың теңге сомасында қарастырылсын.";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2026-2028 жылдарға арналған Азовое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34320,9 мың теңге, соның ішінде: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- 5773,0 мың теңге;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28547,9 мың теңге;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36162,9 мың теңге;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-1842,0 мың теңге;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1842,0 мың теңге;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1842,0 мың теңге.";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2026 жылға арналған Азовое ауылдық округінің бюджетінде жоғары тұрған бюджеттерден берілетін нысаналы ағымдағы трансферттер 1741,9 мың теңге сомасында қарастырылсын.";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2026-2028 жылдарға арналған Огневка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95769,1 мың теңге, соның ішінде: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10022,0 мың теңге;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229,0 мың теңге;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85518,1 мың теңге;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95817,4 мың теңге;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-48,3 мың теңге;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48,3 мың теңге;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48,3 мың теңге.";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2026 жылға арналған Огневка кентінің бюджетінде жоғары тұрған бюджеттерден берілетін нысаналы ағымдағы трансферттер 50169,1 мың теңге сомасында қарастырылсын.";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6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2026-2028 жылдарға арналған Багратион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30"/>
    <w:bookmarkStart w:name="z2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57085,2 мың теңге, соның ішінде:</w:t>
      </w:r>
    </w:p>
    <w:bookmarkEnd w:id="231"/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19161,0 мың теңге;</w:t>
      </w:r>
    </w:p>
    <w:bookmarkEnd w:id="232"/>
    <w:bookmarkStart w:name="z26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359,0 мың теңге;</w:t>
      </w:r>
    </w:p>
    <w:bookmarkEnd w:id="233"/>
    <w:bookmarkStart w:name="z26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34"/>
    <w:bookmarkStart w:name="z26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37565,2 мың теңге;</w:t>
      </w:r>
    </w:p>
    <w:bookmarkEnd w:id="235"/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58096,2 мың теңге;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-1011,0 мың теңге;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1011,0 мың теңге;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1011,0 мың теңге.";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2026 жылға арналған Багратион ауылдық округінің бюджетінде жоғары тұрған бюджеттерден берілетін нысаналы ағымдағы трансферттер 12532,2 мың теңге сомасында қарастырылсын.";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2026-2028 жылдарға арналған Каменка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34670,0 мың теңге, соның ішінде: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29144,0 мың теңге;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16,0 мың теңге;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5510,0 мың теңге;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38990,4 мың теңге;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-4320,4 мың теңге;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4320,4 мың теңге;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4320,4 мың теңге.";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2026 жылға арналған Каменка ауылдық округінің бюджетінде жоғары тұрған бюджеттерден берілетін нысаналы ағымдағы трансферттер 3508,0 мың теңге сомасында қарастырылсын.";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2026-2028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68"/>
    <w:bookmarkStart w:name="z30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72980,7 мың теңге, соның ішінде:</w:t>
      </w:r>
    </w:p>
    <w:bookmarkEnd w:id="269"/>
    <w:bookmarkStart w:name="z30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18800,0 мың теңге;</w:t>
      </w:r>
    </w:p>
    <w:bookmarkEnd w:id="270"/>
    <w:bookmarkStart w:name="z30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71"/>
    <w:bookmarkStart w:name="z3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72"/>
    <w:bookmarkStart w:name="z30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54180,7 мың теңге;</w:t>
      </w:r>
    </w:p>
    <w:bookmarkEnd w:id="273"/>
    <w:bookmarkStart w:name="z31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73280,2 мың теңге;</w:t>
      </w:r>
    </w:p>
    <w:bookmarkEnd w:id="274"/>
    <w:bookmarkStart w:name="z3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75"/>
    <w:bookmarkStart w:name="z31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76"/>
    <w:bookmarkStart w:name="z31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79"/>
    <w:bookmarkStart w:name="z31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80"/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-299,5 мың теңге;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299,5 мың теңге;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84"/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299,5 мың теңге.";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2026 жылға арналған Өскемен ауылдық округінің бюджетінде жоғары тұрған бюджеттерден берілетін нысаналы ағымдағы трансферттер 27768,7 мың теңге сомасында қарастырылсын.";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2026-2028 жылдарға арналған Алмасай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53983,7 мың теңге, соның ішінде: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12974,0 мың теңге;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91"/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41009,7 мың теңге;</w:t>
      </w:r>
    </w:p>
    <w:bookmarkEnd w:id="292"/>
    <w:bookmarkStart w:name="z33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55174,0 мың теңге;</w:t>
      </w:r>
    </w:p>
    <w:bookmarkEnd w:id="293"/>
    <w:bookmarkStart w:name="z33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94"/>
    <w:bookmarkStart w:name="z33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5"/>
    <w:bookmarkStart w:name="z33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6"/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98"/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99"/>
    <w:bookmarkStart w:name="z3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-1190,3 мың теңге;</w:t>
      </w:r>
    </w:p>
    <w:bookmarkEnd w:id="300"/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1190,3 мың теңге;</w:t>
      </w:r>
    </w:p>
    <w:bookmarkEnd w:id="301"/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1190,3 мың теңге.";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2026 жылға арналған Алмасай ауылдық округінің бюджетінде жоғары тұрған бюджеттерден берілетін нысаналы ағымдағы трансферттер 17534,7 мың теңге сомасында қарастырылсын.";</w:t>
      </w:r>
    </w:p>
    <w:bookmarkEnd w:id="305"/>
    <w:bookmarkStart w:name="z3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06"/>
    <w:bookmarkStart w:name="z34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жылғы 1 қаңтардан бастап қолданысқа енгiзiледi.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 қосымша</w:t>
            </w:r>
          </w:p>
        </w:tc>
      </w:tr>
    </w:tbl>
    <w:bookmarkStart w:name="z35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2026 жылға арналған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 қосымша</w:t>
            </w:r>
          </w:p>
        </w:tc>
      </w:tr>
    </w:tbl>
    <w:bookmarkStart w:name="z35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2026 жылға арналған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7 қосымша</w:t>
            </w:r>
          </w:p>
        </w:tc>
      </w:tr>
    </w:tbl>
    <w:bookmarkStart w:name="z35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2026 жылға арналған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10 қосымша</w:t>
            </w:r>
          </w:p>
        </w:tc>
      </w:tr>
    </w:tbl>
    <w:bookmarkStart w:name="z35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2026 жылға арналған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13 қосымша</w:t>
            </w:r>
          </w:p>
        </w:tc>
      </w:tr>
    </w:tbl>
    <w:bookmarkStart w:name="z36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2026 жылға арналған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16 қосымша</w:t>
            </w:r>
          </w:p>
        </w:tc>
      </w:tr>
    </w:tbl>
    <w:bookmarkStart w:name="z36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2026 жылға арналған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19 қосымша</w:t>
            </w:r>
          </w:p>
        </w:tc>
      </w:tr>
    </w:tbl>
    <w:bookmarkStart w:name="z36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2026 жылға арналған бюджеті 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22 қосымша</w:t>
            </w:r>
          </w:p>
        </w:tc>
      </w:tr>
    </w:tbl>
    <w:bookmarkStart w:name="z37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2026 жылға арналған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25 қосымша</w:t>
            </w:r>
          </w:p>
        </w:tc>
      </w:tr>
    </w:tbl>
    <w:bookmarkStart w:name="z37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2026 жылға арналған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28 қосымша</w:t>
            </w:r>
          </w:p>
        </w:tc>
      </w:tr>
    </w:tbl>
    <w:bookmarkStart w:name="z37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2026 жылға арналған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31 қосымша</w:t>
            </w:r>
          </w:p>
        </w:tc>
      </w:tr>
    </w:tbl>
    <w:bookmarkStart w:name="z38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2026 жылға арналған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34 қосымша</w:t>
            </w:r>
          </w:p>
        </w:tc>
      </w:tr>
    </w:tbl>
    <w:bookmarkStart w:name="z38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2026 жылға арналған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37 қосымша</w:t>
            </w:r>
          </w:p>
        </w:tc>
      </w:tr>
    </w:tbl>
    <w:bookmarkStart w:name="z38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2026 жылға арналған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40 қосымша</w:t>
            </w:r>
          </w:p>
        </w:tc>
      </w:tr>
    </w:tbl>
    <w:bookmarkStart w:name="z38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2026 жылға арналған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43 қосымша</w:t>
            </w:r>
          </w:p>
        </w:tc>
      </w:tr>
    </w:tbl>
    <w:bookmarkStart w:name="z39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2026 жылға арналған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№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46 қосымша</w:t>
            </w:r>
          </w:p>
        </w:tc>
      </w:tr>
    </w:tbl>
    <w:bookmarkStart w:name="z39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2026 жылға арналған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