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20ee" w14:textId="0342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"JAYSON Kazakhstan Mining"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2026 жылғы 10 маусымдағы № 191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71-1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"JAYSON Kazakhstan Mining" жауапкершілігі шектеулі серіктестігі директорының 2026 жылғы 1 мамырдағы өтініші негізінде, Ұлан ауданының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"JAYSON Kazakhstan Mining" жауапкершілігі шектеулі серіктестігіне пайдалы қатты қазбаларды барлау жөніндегі операцияларды жүргізу үшін, жер учаскесін меншік иелері мен пайдаланушылардан алып қоймай, жер қорының есеп кварталы 05-079-009 жалпы алаңы 106,24 гектар жерлеріне 2032 жылғы 4 ақпанға дейін қауымдық сервитут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"JAYSON Kazakhstan Mining" жауапкершілігі шектеулі серіктестігі заңнамаға сәйкес, жер пайдаланушылармен жеке сервитутты белгілеу туралы шарттарда бекітілген, жерді рекультивациялау жөніндегі міндеттерді және өзге де шарттарды, жұмыстарды жүргізу мерзімі мен орнын анықтасын.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"Ұлан ауданының жер қатынастары және ауыл шаруашылық бөлімі" мемлекеттік мекемесі: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қаулы Қазақстан Республикасы нормативтік құқықтық актілерінің Эталондық бақылау банкіне ресми жариялауға жіберілсін;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қаулы ресми жарияланғаннан кейін Ұлан ауданы әкімдігінің интернет-ресурсында орналастырылсын.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Р. Садуақасовқа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