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69a0" w14:textId="9d86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2025 жылғы 23 желтоқсандағы № 36/3-VIII "2026-2028 жылдарға арналған Тарбағатай ауданы Тұғыл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2026 жылғы 5 тамыздағы № 43/3-VIII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2025 жылғы 23 желтоқсандағы № 36/3-VIII "2026-2028 жылдарға арналған Тарбағатай ауданы Тұғыл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№219919 болып тіркелген) келесі өзгерістер енгізілсін: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келесі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Тарбағатай ауданы Тұғыл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–168 031,1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108 031,1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172 396,0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-4364,9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4364,9 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4364,9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2026 жылға арналған Тарбағатай ауданы Тұғыл ауылдық округі бюджетіне аудандық бюджеттен 72 147,1 мың теңге көлемінде нысаналы трансферттер көзделгені ескерілсін.";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Тұғыл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56 800,0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26 900,0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29 574,0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1 426,0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26 674,0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Тауарларға,жұмыстарға,және көрсетілетінқызметтерге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108 031,1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172 396 ,0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34 862,1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34 862,1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7 862,1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 есебінен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-4 364,9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4 364,9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