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bc330" w14:textId="f1bc3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Тарбағатай аудандық мәслихатының 2025 жылғы 23 желтоқсандағы № 36/4-VIII "2026-2028 жылдарға арналған Тарбағатай ауданы Жаңаауыл ауылдық округінің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2026 жылғы 15 мамырдағы № 39/4-VIII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     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Тарбағатай аудандық мәслихаты ШЕШІМ ҚАБЫЛДАДЫ: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Тарбағатай аудандық мәслихатының 2025 жылғы 23 желтоқсандағы № 36/4-VIII "2026-2028 жылдарға арналған Тарбағатай ауданы Жаңаауыл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219924 болып тіркелген) өзгерістер мен толықтырулар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Тарбағатай ауданы Жаңаауыл ауылдық округінің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80 677,0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9 760,0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70 917,0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81 094,6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-417,6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417,6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417,6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2026 жылға арналған Тарбағатай ауданы Жаңаауыл ауылдық округ бюджетіне аудандық бюджеттен 24 062,0 мың теңге көлемінде нысаналы трансферттер көзделгені ескерілсін."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3-1-тармақ мынадай мазмұнда толықтырылсын: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"3-1. 417,6 мың теңге бюджет қаражатының пайдаланатын қалдықтары осы шешімнің 4-қосымшасына сәйкес бөлінсін.";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аталған шешім 4-қосымшасымен толықтырылсын.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Тарбағатай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"15"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39/4-VIII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"23 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36/4-VIII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Жаңаауыл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9 760,0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81 094,6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417,6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417,6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417,6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414,3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-417,6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417,6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417,6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417,6 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"15"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№39/4-VIII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"23"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36/4-VIII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бос қалдықтарының пайдалануы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417,6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417,6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417,6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417,6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414,3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417,6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417,6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417,6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