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77786" w14:textId="a0777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Тарбағатай аудандық мәслихатының 2025 жылғы 23 желтоқсандағы № 36/2-VIII "2026-2028 жылдарға арналған Тарбағатай ауданы Ақжар ауылдық округінің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2026 жылғы 15 мамырдағы № 39/2-VIII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     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Тарбағатай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Тарбағатай аудандық мәслихатының 2025 жылғы 23 желтоқсандағы № 36/2-VIII "2026-2028 жылдарға арналған Тарбағатай ауданы Ақжар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219922 болып тіркелген) келесі өзгерістер мен толықтырулар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Тарбағатай ауданы Ақжар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362 822,0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119 002,0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242 320,0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412 076,4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-49 254,4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бюджет тапшылығын қаржыландыру (профицитін пайдалану) – 49 254,4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49 254,4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2026 жылға арналған Тарбағатай ауданы Ақжар ауылдық округ бюджетіне аудандық бюджеттен 242 320,0 мың теңге көлемінде нысаналы трансферттер көзделгені ескерілсін.";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2-1-тармақпен толықтырылсын: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49 254,4 мың теңге бюджет қаражатының пайдаланатын қалдықтары осы шешімнің 4-қосымшасына сәйкес бөлінсін.";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аталған шешім 4-қосымшасымен толықтырылсын.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Тарбағатай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Ақжар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362 822,0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119 002,0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75 000,0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75 000,0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43 502,0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1 580,0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37 922,0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242 320,0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242 320,0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242 320,0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412 076,4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126 682,0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126 682,0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126 682,0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123 502,0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3 180,0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116 292,0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116 292,0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116 292,0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26 972,0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6 320,0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83 000,0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119 348,0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119 348,0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119 348,0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119 348,0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49 254,4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49 254,4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49 254,4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3 170,1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46 084,3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-49 254,4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49 254,4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49 254,4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49 254,4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49 254,4 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бос қалдықтарының пайдалануы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49 254,4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49 254,4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49 254,4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49 254,4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3 170,1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46 084,3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49 254,4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49 254,4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49 254,4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