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1192" w14:textId="c91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Ақжар ауылдық округі Ақжар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2026 жылғы 13 мамырдағы № 136 бірлескен қаулысы және Шығыс Қазақстан облысы Тарбағатай аудандық мәслихатының 2026 жылғы 15 мамырдағы № 38/4-VIII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Тарбағатай ауданының әкімдігі ҚАУЛЫ ЕТЕДІ және Шығыс Қазақстан облысы Тарбағатай аудандық мәслихаты ШЕШІМ 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ауданының Ақжар ауылдық округі Ақжар ауылының жалпы алаңы 5130,6763 гектар шекарасы (шегі)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жетекшілік ететін Тарбағатай ауданы әкімінің орынбасарына жүктелсін.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Тарбағатай ауданы Ақжар ауылының шекарасы (шегі)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