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03952" w14:textId="6d039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"Құйған ауылдық округінің 2026-2028 жылдарға арналған бюджеті туралы" Күршім аудандық мәслихатының 2025 жылғы 18 желтоқсандағы № 48/6-VІII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Шығыс Қазақстан облысы Күршім аудандық мәслихатының 2026 жылғы 5 қазандағы № 61/5-VIII шешімі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      Осы шешімнің 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3-т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Күршім аудандық мәслихаты ШЕШІМ ҚАБЫЛДАДЫ: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Күршім аудандық мәслихатының 2025 жылғы 18 желтоқсандағы № 48/6-VIІI "Құйған ауылдық округінің 2026-2028 жылдарға арналған бюджеті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Күршім ауданы Құйған ауылдық округінің 2026-2028 жылдарға арналған бюджеті сәйкесінше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- 138484,0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- 13192,0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- 168,0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- 108124,0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- 139521,7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- 0,0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- 1037,7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- 1037,7 мың теңге, оның ішінде: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- 0,0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қаражатының пайдаланатын қалдықтары - 1037,7 мың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 қалдықтары - 1037,7 мың теңге.";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шешімнің </w:t>
      </w:r>
      <w:r>
        <w:rPr>
          <w:rFonts w:ascii="Times New Roman"/>
          <w:b w:val="false"/>
          <w:i w:val="false"/>
          <w:color w:val="000000"/>
          <w:sz w:val="28"/>
        </w:rPr>
        <w:t>1 қосымшасы</w:t>
      </w:r>
      <w:r>
        <w:rPr>
          <w:rFonts w:ascii="Times New Roman"/>
          <w:b w:val="false"/>
          <w:i w:val="false"/>
          <w:color w:val="000000"/>
          <w:sz w:val="28"/>
        </w:rPr>
        <w:t> осы шешімнің 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2026 жылғы 1 қаңтардан бастап қолданысқа енгізіледі.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Күршім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Бахтияров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Күршім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05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61/5-VIIІ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Күршім аудандық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18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48/6-VIIІ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Күршім ауданының Құйған ауылдық округінің  2026 жылға арналған бюджеті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138484,0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 тұлғалардан көлiк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тұлғалардан көлiк құралы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қаланың, ауылдың, кенттің, ауылдық округтің коммуналдық меншіктегі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жоғары тұрған органдарынан түсетін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125124,0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Ағымдағы нысаналы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76640,0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48484,0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ішкі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139521,7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72586,7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72586,7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72586,7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16085,0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 қаражаты есебінен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1037,7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139521,7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