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019c" w14:textId="56b0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"Құйған ауылдық округінің 2026-2028 жылдарға арналған бюджеті туралы" Күршім аудандық мәслихатының 2025 жылғы 18 желтоқсандағы № 48/6-VІII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2026 жылғы 21 шілдедегі № 56/6-VIII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2025 жылғы 18 желтоқсандағы № 48/6-VIІI "Құйған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Құйған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- 117484,0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- 9192,0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- 168,0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- 108124,0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- 118521,7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- 1037,7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- 1037,7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- 1037,7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- 1037,7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мәслихатының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2026 жылғы 21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56/6-VIIІ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Күршім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18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48/6-VIIІ шешіміне 1 қосымша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48484,0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