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22e6" w14:textId="b632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ауылдық округінің 2026-2028 жылдарға арналған бюджеті туралы" Күршім аудандық мәслихатының 2025 жылғы 18 желтоқсандағы № 48/4-VІII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27 сәуірдегі № 53/4-VIII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Осы шешімнің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2025 жылғы 18 желтоқсандағы № 48/4-VIІI "Күршім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Күршім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- 416719,0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- 152800,0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- 263919,0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- 429301,2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- 12582,2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- 12582,2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- 12582,2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- 12582,2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53/4-VІII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