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c9ee0" w14:textId="c6c9e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Күршім аудандық мәслихатының 2025 жылғы 18 желтоқсандағы № 47/4-VІII "2026-2028 жылдарға арналған Күршім ауданының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Күршім аудандық мәслихатының 2026 жылғы 11 ақпандағы № 49/2-VIII шешімі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Күршім аудандық мәслихаты ШЕШІМ ҚАБЫЛДАДЫ: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Күршім аудандық мәслихатының "2026-2028 жылдарға арналған Күршім ауданының бюджеті туралы" 2025 жылғы 18 желтоқсандағы № 47/4-VIІІ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"1. 2026-2028 жылдарға арналған аудандық бюджет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кірістер - 4348745,0 мың теңге, соның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түсімдер - 1531043,0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салықтық емес түсімдер - 28367,0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негізгі капиталды сатудан түскен түсімдер - 3760,0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трансферттердің түсімдері - 2785575,0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шығындар - 4483348,4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таза бюджеттік кредит беру - 114018,0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 - 205438,0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бюджеттік кредиттерді өтеу - 91420,0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қаржы активтерімен жасалатын операциялар бойынша сальдо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қаржы активтерін сатып алу - 0,0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бюджет тапшылығы (профицит) - - 248621,4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бюджет тапшылығын қаржыландыру (профицитті пайдалану) - 248621,4 мың теңге: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 түсімі - 205438,0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қарыздарды өтеу - 91420,0 мың теңге;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бюджет қаражатының пайдаланылатын қалдықтары - 134603,4 мың теңге.";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Осы шешім 2026 жылдың 1 қаңтардан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Күршім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Бахтияров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2026 жылғы 11 ақпандағы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49/2-VІIІ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Күршім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18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47/4-VІІI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2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4348745,0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1531043,0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708715,0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Корпоративтік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19732,0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688983,0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654122,0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129375,0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79046,0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42244,0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Біріңғай жер салығы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көрсетілетін қызметтерге салынатын iшкi салықтар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27336,0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да ресурстарды пайдаланғаны үшiн түсетiн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11495,0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28367,0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кәсіпорындардың таза кіріс бөлігінің түсімдері.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кредиттер бойынша сыйақылар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органдар ұйымдастыратын мемлекеттік сатып алудан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қаржыландырылатын мемлекеттік органдар ұйымдастыратын мемлекеттік сатып алудан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және материалдық емес активтерді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басқарудың жоғары тұрған органдарынан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түсетін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2785575,0</w:t>
            </w:r>
          </w:p>
          <w:p>
            <w:pPr>
              <w:spacing w:after="20"/>
              <w:ind w:left="20"/>
              <w:jc w:val="both"/>
            </w:pPr>
          </w:p>
        </w:tc>
      </w:tr>
    </w:tbl>
    <w:bookmarkStart w:name="z33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 (мың теңге)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кіші топ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ШЫҒЫНДАР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4483348,4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көрсетілетін қызметтер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1152462,0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425402,0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65677,0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359725,0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329071,0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30654,0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4345,0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Жекешелендіру, коммуналдық меншікті басқару, жекешелендіруден кейінгі қызмет және осыған байланысты дауларды реттеу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өзге де мемлекеттiк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722715,0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102262,0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106326,0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105626,0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органның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514127,0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117322,0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Төмен тұрған бюджеттерге берілетін нысаналы ағымдағы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396805,0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50553,0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22472,0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тәртіп, қауіпсіздік, құқықтық, сот, қылмыстық-атқару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тәртіп және қауіпсіздік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 жол қозғалысы қауiпсiздiгін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681962,0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қамсыздандыру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61993,0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531716,0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60108,0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үйге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66855,0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Үйден тәрбиеленіп оқытылатын мүгедектігі бар балаларды материалдық қамтамасыз ету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186519,0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Зейнеткерлер мен мүгедектігі бар адамдарға әлеуметтiк қызмет көрсету аумақтық орталығы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113185,0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Мүгедектігі бар адамды абилитациялаудың және оңалтудың жеке бағдарламасына сәйкес мұқтаж мүгедектігі бар адамдарды протездік-ортопедиялық көмекпен, сурдотехникалық және тифлотехникалық құралдармен, мiндеттi гигиеналық құралдармен, арнаулы жүріп-тұру құралдарымен қамтамасыз ету, сондай-ақ санаторий-курорттық емдеу, жеке көмекшінің және ымдау тілі маманының қызметтерімен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халық үшін әлеуметтік бағдарлам аларды жұмыспен қамтуды қамтамасыз етуді іске асыру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83740,0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Ведомстволық бағыныстағы мемлекеттік мекемелер мен ұйымдардың күрделі шығыстары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көмек ретінде тұрғын үй сертификаттарын беру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598915,9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тұрғын үй қорының тұрғын үйлерін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64277,0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494638,9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494638,9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шаруашылықты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121941,9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бұру жүйесінің жұмыс істеуі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коммуналдық меншігіндегі жылу желілерін пайдалануды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мекендердегі сумен жабдықтау және су бұру жүйелерін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305697,0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791752,0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443957,0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53105,0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өткiзу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15431,0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ақпараттық саясат жүргізу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105834,0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104953,0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тiлдi және Қазақстан халқының басқа да тiлдерін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166856,0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56470,0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 іс-шараларды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66217,0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мәдениет, тілдерді дамыту, дене шынықтыру және спорт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44169,0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191201,1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5997,1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132368,0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қоршаған ортаны қорғау және жер қатынастары саласындағы басқа да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Мамандарға әлеуметтік қолдау көрсету жөніндегі шараларды іске асыру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52836,0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аумағының қала құрылысын дамытудың кешенді схемаларын және елді мекендердің бас жоспарларын әзірлеу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225612,0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Кентiшiлiк (қалаiшiлiк), қала маңындағы және ауданiшiлiк қоғамдық жолаушылар тасымалдарын ұйымдастыру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Ауданның (облыстық маңызы бар қаланың) жергілікті атқарушы органының резерві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46274,0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"Ауыл-Ел бесігі" жобасы шеңберінде ауылдық елді мекендердегі әлеуметтік және инженерлік инфрақұрылымдарды дамыту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134227,0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37461,0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504928,4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(толық пайдаланылмаған) нысаналы трансферттерді қайтару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6864,4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43115,0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Субенциялар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454949,0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ІІІ. ТАЗА БЮДЖЕТТІК КРЕДИТТЕУ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114018,0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Мамандарды әлеуметтік қолдау шараларын іске асыру үшін бюджеттік кредиттер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бюджеттен берілген бюджеттік кредиттерді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V. БЮДЖЕТ ТАПШЫЛЫҒЫ (ПРОФИЦИТІ)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-248621,4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VI. БЮДЖЕТ ТАПШЫЛЫҒЫН ҚАРЖЫЛАНДЫРУ (ПРОФИЦИТІН ПАЙДАЛАНУ)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248621,4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8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 түсуімдері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 - шарттары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205438,0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қаржы бөлімі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жоғары тұрған бюджет алдындағы борышын өтеу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91420,0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пайдаланылатын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қаражатының бос қалдықтары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134603,4</w:t>
            </w: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