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4aebb8" w14:textId="44aeb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Катонқарағай ауданы бойынша 2026-2030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2026 жылғы 26 мамырдағы № 36/393-VIII шешімі</w:t>
      </w: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Қазақстан Республикасы Ауыл шаруашылығы министрінің 2024 жылғы 29 шілдедегі № 263 "Жайылымдарды басқару және оларды пайдалану жөніндегі үлгілік жоспарын бекіту туралы" бұйрығына сәйкес Катонқарағай аудандық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Катонқарағай ауданы бойынша 2026-2030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әкімшілік-аумақтық бөлініске сәйкес,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бекітілсін.</w:t>
      </w:r>
    </w:p>
    <w:bookmarkStart w:name="z2"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Катонқарағай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Болаев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2026 жылғы 26 мамырдағы</w:t>
            </w:r>
            <w:r>
              <w:br/>
            </w:r>
            <w:r>
              <w:rPr>
                <w:rFonts w:ascii="Times New Roman"/>
                <w:b w:val="false"/>
                <w:i w:val="false"/>
                <w:color w:val="000000"/>
                <w:sz w:val="20"/>
              </w:rPr>
              <w:t>№36/393-VIII шешімімен</w:t>
            </w:r>
            <w:r>
              <w:br/>
            </w:r>
            <w:r>
              <w:rPr>
                <w:rFonts w:ascii="Times New Roman"/>
                <w:b w:val="false"/>
                <w:i w:val="false"/>
                <w:color w:val="000000"/>
                <w:sz w:val="20"/>
              </w:rPr>
              <w:t>бекітілді</w:t>
            </w:r>
          </w:p>
        </w:tc>
      </w:tr>
    </w:tbl>
    <w:bookmarkStart w:name="z4" w:id="1"/>
    <w:p>
      <w:pPr>
        <w:spacing w:after="0"/>
        <w:ind w:left="0"/>
        <w:jc w:val="left"/>
      </w:pPr>
      <w:r>
        <w:rPr>
          <w:rFonts w:ascii="Times New Roman"/>
          <w:b/>
          <w:i w:val="false"/>
          <w:color w:val="000000"/>
        </w:rPr>
        <w:t xml:space="preserve"> Катонқарағай ауданы бойынша 2026-2030 жылдарға арналған жайылымдарды басқару және оларды пайдалану жөніндегі жоспар</w:t>
      </w:r>
    </w:p>
    <w:bookmarkEnd w:id="1"/>
    <w:p>
      <w:pPr>
        <w:spacing w:after="0"/>
        <w:ind w:left="0"/>
        <w:jc w:val="left"/>
      </w:pPr>
    </w:p>
    <w:p>
      <w:pPr>
        <w:spacing w:after="0"/>
        <w:ind w:left="0"/>
        <w:jc w:val="both"/>
      </w:pPr>
      <w:r>
        <w:rPr>
          <w:rFonts w:ascii="Times New Roman"/>
          <w:b w:val="false"/>
          <w:i w:val="false"/>
          <w:color w:val="000000"/>
          <w:sz w:val="28"/>
        </w:rPr>
        <w:t>
      Осы Катонқарағай ауданы бойынша 2026-2030 жылдарға арналған жайылымдарды басқару және оларды пайдалану жөніндегі жоспар (бұдан әрі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бұйрығына,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"Жайылымдарды басқару және оларды пайдалану жөніндегі үлгілік жоспары бекіту туралы" Қазақстан Республикасы Ауыл шаруашылығы министрінің 2024 жылғы 29 шілдедегі № 263 бұйрығына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Жоспарды әзірлеу кезінде "Жайылымдарды басқару және оларды пайдалану жөніндегі үлгілік жоспары бекіту туралы" Қазақстан Республикасы Ауыл шаруашылығы министрінің 2024 жылғы 29 шілдедегі №263 бұйрығының 3-тамағының талаптары жер балансы мен мемлекеттік жер кадастрының апараттық жүйесінің деректерін, жайылымдарды геоботаникалық тексерудің жай-күйі туралы мәліметтерді, ветеринариялық-санитариялық объектілер туралы, олардың иелері – жайылым пайдаланушыларын, жеке және (немесе) заңды тұлғаларды көрсетумен ауыл шаруашылығы жануарлары басының саны туралы мәліметтерді, ауыл шаруашылығы жануарларының түрлері мен жыныстық-жас топтары бойынша қалыптастырылған гурттардың,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мәдени және құрғақ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есепке ала отырып, ескерілді.</w:t>
      </w:r>
    </w:p>
    <w:p>
      <w:pPr>
        <w:spacing w:after="0"/>
        <w:ind w:left="0"/>
        <w:jc w:val="both"/>
      </w:pPr>
      <w:r>
        <w:rPr>
          <w:rFonts w:ascii="Times New Roman"/>
          <w:b w:val="false"/>
          <w:i w:val="false"/>
          <w:color w:val="000000"/>
          <w:sz w:val="28"/>
        </w:rPr>
        <w:t xml:space="preserve">
      Жоспар әкішілік-аумақтық бөлініске сәйкес әзірленді, Катонқарағай ауданында 7 әкімшілік-аумақтық бірлік бар: </w:t>
      </w:r>
    </w:p>
    <w:p>
      <w:pPr>
        <w:spacing w:after="0"/>
        <w:ind w:left="0"/>
        <w:jc w:val="both"/>
      </w:pPr>
      <w:r>
        <w:rPr>
          <w:rFonts w:ascii="Times New Roman"/>
          <w:b w:val="false"/>
          <w:i w:val="false"/>
          <w:color w:val="000000"/>
          <w:sz w:val="28"/>
        </w:rPr>
        <w:t xml:space="preserve">
             Аққайнар ауылдық округі - 1-1.12-қосымша; </w:t>
      </w:r>
    </w:p>
    <w:p>
      <w:pPr>
        <w:spacing w:after="0"/>
        <w:ind w:left="0"/>
        <w:jc w:val="both"/>
      </w:pPr>
      <w:r>
        <w:rPr>
          <w:rFonts w:ascii="Times New Roman"/>
          <w:b w:val="false"/>
          <w:i w:val="false"/>
          <w:color w:val="000000"/>
          <w:sz w:val="28"/>
        </w:rPr>
        <w:t xml:space="preserve">
             Ақсу ауылдық округі - 2-2.12-қосымша; </w:t>
      </w:r>
    </w:p>
    <w:p>
      <w:pPr>
        <w:spacing w:after="0"/>
        <w:ind w:left="0"/>
        <w:jc w:val="both"/>
      </w:pPr>
      <w:r>
        <w:rPr>
          <w:rFonts w:ascii="Times New Roman"/>
          <w:b w:val="false"/>
          <w:i w:val="false"/>
          <w:color w:val="000000"/>
          <w:sz w:val="28"/>
        </w:rPr>
        <w:t xml:space="preserve">
             Белқарағай ауылдық округі – 3-3.13-қосымша; </w:t>
      </w:r>
    </w:p>
    <w:p>
      <w:pPr>
        <w:spacing w:after="0"/>
        <w:ind w:left="0"/>
        <w:jc w:val="both"/>
      </w:pPr>
      <w:r>
        <w:rPr>
          <w:rFonts w:ascii="Times New Roman"/>
          <w:b w:val="false"/>
          <w:i w:val="false"/>
          <w:color w:val="000000"/>
          <w:sz w:val="28"/>
        </w:rPr>
        <w:t xml:space="preserve">
             Жамбыл ауылдық округі – 4-4.12-қосымша; </w:t>
      </w:r>
    </w:p>
    <w:p>
      <w:pPr>
        <w:spacing w:after="0"/>
        <w:ind w:left="0"/>
        <w:jc w:val="both"/>
      </w:pPr>
      <w:r>
        <w:rPr>
          <w:rFonts w:ascii="Times New Roman"/>
          <w:b w:val="false"/>
          <w:i w:val="false"/>
          <w:color w:val="000000"/>
          <w:sz w:val="28"/>
        </w:rPr>
        <w:t xml:space="preserve">
             Катонқарағай ауылдық округі – 5-5.12-қосымша; </w:t>
      </w:r>
    </w:p>
    <w:p>
      <w:pPr>
        <w:spacing w:after="0"/>
        <w:ind w:left="0"/>
        <w:jc w:val="both"/>
      </w:pPr>
      <w:r>
        <w:rPr>
          <w:rFonts w:ascii="Times New Roman"/>
          <w:b w:val="false"/>
          <w:i w:val="false"/>
          <w:color w:val="000000"/>
          <w:sz w:val="28"/>
        </w:rPr>
        <w:t xml:space="preserve">
             Коробиха ауылдық округі – 6-6.12-қосымша; </w:t>
      </w:r>
    </w:p>
    <w:p>
      <w:pPr>
        <w:spacing w:after="0"/>
        <w:ind w:left="0"/>
        <w:jc w:val="both"/>
      </w:pPr>
      <w:r>
        <w:rPr>
          <w:rFonts w:ascii="Times New Roman"/>
          <w:b w:val="false"/>
          <w:i w:val="false"/>
          <w:color w:val="000000"/>
          <w:sz w:val="28"/>
        </w:rPr>
        <w:t xml:space="preserve">
             Өрел ауылдық округі – 7-7.12-қосымша; </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әкімшілік-аумақтық бірліктердегі жайылымдардың жер санаттары бөлінісіндегі орналасу сызбасы (картасы), сондай-ақ жер учаскесіне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халықтың жеке қосалқы шаруашылығындағы ауыл шаруашылығы жануарларын жаю қажеттіліктеріне арналған жайылымдардың, оның ішінде қоғамдық жайылымдардың белгіленуі көрсетілген сызбасы (картасы);</w:t>
      </w:r>
    </w:p>
    <w:p>
      <w:pPr>
        <w:spacing w:after="0"/>
        <w:ind w:left="0"/>
        <w:jc w:val="both"/>
      </w:pPr>
      <w:r>
        <w:rPr>
          <w:rFonts w:ascii="Times New Roman"/>
          <w:b w:val="false"/>
          <w:i w:val="false"/>
          <w:color w:val="000000"/>
          <w:sz w:val="28"/>
        </w:rPr>
        <w:t>
      3) ұсынылатын жайылым айналымы сызбалары көрсетілген сызбасы (картасы);</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жолдары және мал қорымдары (биотермиялық шұңқырлар) көрсетілген сызбасы (картасы);</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сызбасы (картасы);</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көрсетілген сызбасы (картасы);</w:t>
      </w:r>
    </w:p>
    <w:p>
      <w:pPr>
        <w:spacing w:after="0"/>
        <w:ind w:left="0"/>
        <w:jc w:val="both"/>
      </w:pPr>
      <w:r>
        <w:rPr>
          <w:rFonts w:ascii="Times New Roman"/>
          <w:b w:val="false"/>
          <w:i w:val="false"/>
          <w:color w:val="000000"/>
          <w:sz w:val="28"/>
        </w:rPr>
        <w:t>
      7) су тұтыну нормасына сәйкес әзірленген су көздеріне (көлдерге, өзендерге, тоғандарға, қазылған суаттарға, суару немесе суландыру арналарына, құбырлы немесе шахталық құдықтарға) қол жеткізу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тексеру жағдайы туралы деректер, ветеринариялық-санитариялық объектілер жөніндегі мәліметтер, меншік иелері – жайылым пайдаланушылар, жеке және (немесе) заңды тұлғалар көрсетілген ауыл шаруашылығы жануарларының саны туралы деректер, ауыл шаруашылығы жануарларының түрлері мен жыныстық-жас ерекшелік топтары бойынша қалыптастырылған отарлар, табындар мен үйірлер саны туралы мәліметтер, шалғай жайылымдарға айдалатын мал басын қалыптастыру жөніндегі деректер, мәдени және аридті жайылымдарда мал жаюдың ерекшеліктері туралы мәліметтер, мал айдауға арналған сервитуттар туралы деректер, сондай-ақ мемлекеттік органдар,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Катонқарағай ауданы бойынша 2026-2030 жылдарға арналған және оларды пайдалану жөніндегі Жоспарға 1-қосымша</w:t>
      </w:r>
    </w:p>
    <w:p>
      <w:pPr>
        <w:spacing w:after="0"/>
        <w:ind w:left="0"/>
        <w:jc w:val="both"/>
      </w:pPr>
      <w:r>
        <w:rPr>
          <w:rFonts w:ascii="Times New Roman"/>
          <w:b w:val="false"/>
          <w:i w:val="false"/>
          <w:color w:val="000000"/>
          <w:sz w:val="28"/>
        </w:rPr>
        <w:t>
      2026–2030 жылдарға арналған Катонқарағай ауданы Аққайнар ауылдық округі бойынша жайылымдарды басқару және оларды пайдалану жоспары</w:t>
      </w:r>
    </w:p>
    <w:p>
      <w:pPr>
        <w:spacing w:after="0"/>
        <w:ind w:left="0"/>
        <w:jc w:val="both"/>
      </w:pPr>
      <w:r>
        <w:rPr>
          <w:rFonts w:ascii="Times New Roman"/>
          <w:b w:val="false"/>
          <w:i w:val="false"/>
          <w:color w:val="000000"/>
          <w:sz w:val="28"/>
        </w:rPr>
        <w:t>
      2026–2030 жылдарға арналған Катонқарағай ауданы Аққайнар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 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Аққайнар ауылдық округі аумағындағы жайылымдардың жер санаттары бөлінісіндегі орналасу сызбасы (картасы), сондай-ақ жер учаскесіне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халықтың жеке қосалқы шаруашылығындағы ауыл шаруашылығы жануарларын жаю қажеттіліктеріне арналған жайылымдардың, оның ішінде қоғамдық жайылымдардың белгіленуі көрсетілген сызбасы (картасы);</w:t>
      </w:r>
    </w:p>
    <w:p>
      <w:pPr>
        <w:spacing w:after="0"/>
        <w:ind w:left="0"/>
        <w:jc w:val="both"/>
      </w:pPr>
      <w:r>
        <w:rPr>
          <w:rFonts w:ascii="Times New Roman"/>
          <w:b w:val="false"/>
          <w:i w:val="false"/>
          <w:color w:val="000000"/>
          <w:sz w:val="28"/>
        </w:rPr>
        <w:t>
      3) ұсынылатын жайылым айналымы сызбалары көрсетілген сызбасы (картасы);</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жолдары және мал қорымдары (биотермиялық шұңқырлар) көрсетілген сызбасы (картасы);</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сызбасы (картасы);</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көрсетілген сызбасы (картасы);</w:t>
      </w:r>
    </w:p>
    <w:p>
      <w:pPr>
        <w:spacing w:after="0"/>
        <w:ind w:left="0"/>
        <w:jc w:val="both"/>
      </w:pPr>
      <w:r>
        <w:rPr>
          <w:rFonts w:ascii="Times New Roman"/>
          <w:b w:val="false"/>
          <w:i w:val="false"/>
          <w:color w:val="000000"/>
          <w:sz w:val="28"/>
        </w:rPr>
        <w:t>
      7) су тұтыну нормасына сәйкес әзірленген су көздеріне (көлдерге, өзендерге, тоғандарға, қазылған суаттарға, суару немесе суландыру арналарына, құбырлы немесе шахталық құдықтарға) қол жеткізу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тексеру жағдайы туралы деректер, ветеринариялық-санитариялық объектілер жөніндегі мәліметтер, меншік иелері – жайылым пайдаланушылар, жеке және (немесе) заңды тұлғалар көрсетілген ауыл шаруашылығы жануарларының саны туралы деректер, ауыл шаруашылығы жануарларының түрлері мен жыныстық-жас ерекшелік топтары бойынша қалыптастырылған отарлар, табындар мен үйірлер саны туралы мәліметтер, шалғай жайылымдарға айдалатын мал басын қалыптастыру жөніндегі деректер, мәдени және аридті жайылымдарда мал жаюдың ерекшеліктері туралы мәліметтер, мал айдауға арналған сервитуттар туралы деректер, сондай-ақ мемлекеттік органдар, жеке және (немесе) заңды тұлғалар ұсынған өзге де мәліметтер ескеріле отырып әзірленді. Аққайнар ауылы – Шығыс Қазақстан облысы Катонқарағай ауданы Аққайнар ауылдық округінің әкімшілік орталығы және негізгі елді мекені.</w:t>
      </w:r>
    </w:p>
    <w:p>
      <w:pPr>
        <w:spacing w:after="0"/>
        <w:ind w:left="0"/>
        <w:jc w:val="both"/>
      </w:pPr>
      <w:r>
        <w:rPr>
          <w:rFonts w:ascii="Times New Roman"/>
          <w:b w:val="false"/>
          <w:i w:val="false"/>
          <w:color w:val="000000"/>
          <w:sz w:val="28"/>
        </w:rPr>
        <w:t>
      Аймақтың рельефы - таулы.</w:t>
      </w:r>
    </w:p>
    <w:p>
      <w:pPr>
        <w:spacing w:after="0"/>
        <w:ind w:left="0"/>
        <w:jc w:val="both"/>
      </w:pPr>
      <w:r>
        <w:rPr>
          <w:rFonts w:ascii="Times New Roman"/>
          <w:b w:val="false"/>
          <w:i w:val="false"/>
          <w:color w:val="000000"/>
          <w:sz w:val="28"/>
        </w:rPr>
        <w:t>
      Агроклиматтық жағдайлары бойынша Катонқарағай ауданы шұғыл континенттік климаты бар таулы, тау бөктеріндегі және альпілік аймақтарда орналасқан, қатаң әрі ұзақ қысымен, қысқа ыстық жазымен және тез өтетін көктемі мен күзімен сипатталады. Аудан аумағы нақты төрт климаттық аймаққа бөлінеді: биік таулы; таулы-орманды, артық ылғалды; таулы, орманды-далалы ылғалды; таулы-далалы.</w:t>
      </w:r>
    </w:p>
    <w:p>
      <w:pPr>
        <w:spacing w:after="0"/>
        <w:ind w:left="0"/>
        <w:jc w:val="both"/>
      </w:pPr>
      <w:r>
        <w:rPr>
          <w:rFonts w:ascii="Times New Roman"/>
          <w:b w:val="false"/>
          <w:i w:val="false"/>
          <w:color w:val="000000"/>
          <w:sz w:val="28"/>
        </w:rPr>
        <w:t>
      Биік таулы және таулы-орманды аймақтардың климаты өте ылғалды, қоңыржай салқын, кей жерлерде өте суық болып келеді. Қаңтар айының орташа температурасы –13…–18 °C, шілде айында – 15…17 °C. Жауын-шашынның орташа жылдық мөлшері 350–400 мм. Аймақтың солтүстік бөлігінде жылына 550–560 мм жауын-шашын түседі. Шілде айындағы жауын-шашынның ең жоғары мөлшері айқын байқалады.</w:t>
      </w:r>
    </w:p>
    <w:p>
      <w:pPr>
        <w:spacing w:after="0"/>
        <w:ind w:left="0"/>
        <w:jc w:val="both"/>
      </w:pPr>
      <w:r>
        <w:rPr>
          <w:rFonts w:ascii="Times New Roman"/>
          <w:b w:val="false"/>
          <w:i w:val="false"/>
          <w:color w:val="000000"/>
          <w:sz w:val="28"/>
        </w:rPr>
        <w:t>
      Желдің орташа айлық жылдамдығы жыл бойы 1,7 м/сек құрайды. Жыл ішінде қатты жел болатын күндер саны – 7, ал шаңды дауыл болатын күндер саны – 10 күн.Топырақ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 жамылғысында жусан, боз, бетеге, тал, көктерек, қайың, балқарағай, майқарағай және шырша өседі. Жануарлар дүниесінен қасқыр, түлкі, қоңыр аю, борсық, марал, елік мекендейді; құстардан кекілік, құр, шіл кездеседі.Аудан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Әкімшілік орталығы – Аққайнар ауылы, аудан орталығы Катонқарағай ауылынан солтүстік-шығысқа қарай 20,6 км қашықтықта орналасқан.</w:t>
      </w:r>
    </w:p>
    <w:p>
      <w:pPr>
        <w:spacing w:after="0"/>
        <w:ind w:left="0"/>
        <w:jc w:val="both"/>
      </w:pPr>
      <w:r>
        <w:rPr>
          <w:rFonts w:ascii="Times New Roman"/>
          <w:b w:val="false"/>
          <w:i w:val="false"/>
          <w:color w:val="000000"/>
          <w:sz w:val="28"/>
        </w:rPr>
        <w:t>
      Аққайнар ауылдық округінің жалпы аумағы 39 838,6 гектарды құрайды, оның ішінде: егістік – 5 165,8 гектар, шабындық – 2 419,2 гектар, жайылым – 20 263,1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16 790,8 гектар; елді мекендер жері – 3 569,2 гектар; ерекше қорғалатын табиғи аумақтар жері – 8 101,2 гектар; су қоры жері – 167,8 гектар; босалқы жерлер – 11 209,6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1.1-қосымша</w:t>
            </w:r>
          </w:p>
        </w:tc>
      </w:tr>
    </w:tbl>
    <w:p>
      <w:pPr>
        <w:spacing w:after="0"/>
        <w:ind w:left="0"/>
        <w:jc w:val="both"/>
      </w:pPr>
      <w:r>
        <w:rPr>
          <w:rFonts w:ascii="Times New Roman"/>
          <w:b w:val="false"/>
          <w:i w:val="false"/>
          <w:color w:val="000000"/>
          <w:sz w:val="28"/>
        </w:rPr>
        <w:t>
      Аққайнар ауылдық округі бойынша жер балансының деректері мен мемлекеттік жер кадастрының ақпараттық жүйесі мәліметтері 1–5-кестелерде ұсынылған.</w:t>
      </w:r>
    </w:p>
    <w:p>
      <w:pPr>
        <w:spacing w:after="0"/>
        <w:ind w:left="0"/>
        <w:jc w:val="both"/>
      </w:pPr>
      <w:r>
        <w:rPr>
          <w:rFonts w:ascii="Times New Roman"/>
          <w:b w:val="false"/>
          <w:i w:val="false"/>
          <w:color w:val="000000"/>
          <w:sz w:val="28"/>
        </w:rPr>
        <w:t>
      1-кесте. Катонқарағай ауданы Аққайнар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39838,6</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Кызыл-Жұлдыз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АбдрахмановТалгатКайрбекович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651001300508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АбельгасеноваУрикБакитовна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661016400647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5071018043, 497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Айдар Ќалиќан±лы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781216302906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АбраимовБаќдқулетБежен±лы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540707301003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ДОСЖАН ТАЙКЕНОВИЧ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870105301544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5071018500, 508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ЖАНАР КАЛИКЕШОВНА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720727402530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АЖИКАНОВ КАСЫМКАН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361115301109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АзылхановЕрмек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480223302314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5071018321, 361, 362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АлдабергеневАзатСалкынбекович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770712302988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5071018088, 496, 498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АлдабергеневДосымбек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541014301445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5071018110, 454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АлдабергеновМедетДосымбекович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781110303462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АМАНГУЛОВА КУЛЬНАЗИ НУРГУМАРОВНА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611212400594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АмисолтановАсќарКабылбековичќ±лыбасшы)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620508301069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5071018395, 396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АМИСОЛТАНОВА МЕРГУЛЬ КАЗЕЗОВНА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620710400510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АнакуловСерикТулегенович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580908301291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СайболатЗарлыканович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630121302652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ТанатБолатович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870730302848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АУКОБАЕВ АЛДАРКАН НАЙМАНОВИЧ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570706300967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ТУСИПКАН БАЙШОКОВИЧ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610926301000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 ТУРСУНКАН ТОКТАРОВИЧ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650126301935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БазарбаеваЛазатБазарбекќызы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660626400511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5071018152, 153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БАЗИЛЬБЕКОВ БАУРЖАН МУТАЕВИЧ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571014300452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БазильбековаСымбатФазыловна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580316400579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5071018046, 424, 425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БайбосыноваЖанылШахановна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611015403815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5071018409, 432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БАЙГИРЕЕВ БАЗАРХАН АЛИБЕКОВИЧ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650325302672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5071018171, 172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БайгунусовТолеш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351020300767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БайгунусоваГульжанатАнуарбековна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710107400630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БаймуратовКаныкеш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350512300302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5071018324, 325, 326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Байсакалов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550613301450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АСЫЛХАН АНСАБАЕВИЧ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480212301247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ОмирканТаинчинович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700323301605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БАЯНБАЕВ СЕРЖАН МАЛГАЖИНОВИЧ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640101306398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БЕЙГАНОВ МАКУЛБЕК БАЙМУКАШЕВИЧ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571024301633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БердіѓожиновТ±рсынбек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571215301463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БқзілбековБауыржанМ±тай±лы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571014300452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5071018047, 075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БимашевАлматКадесович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781110300237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БолгамбаевАдильбекАбиевич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710115301547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БОЛГОМБАЕВ ЕРЛАНБЕК ТАБЕНОВИЧ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630130302123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БОЛГОМБАЕВ ЖУМАРТ АБИЕВИЧ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610301303870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5071018210, 211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БӨКЕЙҚАНОВА ӘСЕМ АЯНҚЫЗЫ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920911451075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ДарьяновКурмашМаулетканович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580626301447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Демеуова Райса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590512400516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ДузбенбековТурсынкан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410815300869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5071018020, 483, 484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ЕлимсаринТолеуканМырзагалиевич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391021300511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ЕльтриновМерхатМусаинович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630525301320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ЕтикпаевАхметжолКапас±лы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560326300098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ЕшекеневаБактыгульНурахметовна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680329400223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5071018305, 306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ЕшекеновСейтканКайсанович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590722301282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ЖакитовМуратбекКаныкешович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720103302754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ЖаќияровБайѓажиКайпсултан±лы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500101309780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5071018307, 084, 086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Жаксалыков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570805301140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ЖАКСОЛЫКОВ МАНАРБЕК МАНАПОВИЧ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600501302194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Альберт Кабжилмонатович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690226300794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5071018082, 460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ЖАНСУЛТАНОВА ГЛАФИРА КОЗЫКОРПЕШОВНА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710529401227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ЖанысовМанарбекЄбілќасын±лы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531107300798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МИРАТ МУТАШЕВИЧ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690617300076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ЖельменовЖомарткан Рустемович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481101300595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5071018209, 184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ЖИЛКИШИН БОЛАТБЕК БИЯХМЕТОВИЧ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810820302221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5071018050, 203, 204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ЖилкишинКайратМанякович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720719300782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ЖилкишинКулмуканбетМанякович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680604300122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ЖилкишинаМайра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521113400389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ЖиреншиновАсќарЌабдыр±лы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591128301513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ЖуртбаевЕрдосЧайморданович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650128300447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 ЕРЛАН ЧАЙМАРДАНОВИЧ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711005300907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ЗаргумбаевАбиханКартеевич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440113300174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5071018007, 399, 400, 401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ЗАРГУМБАЕВ МЫНГАТ АБИХАНОВИЧ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751125301224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5071018504, 505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ИгасыновКабий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340325300611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ИгисиновАянКайратович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870409300549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ИксановЌайратќанЗарип±лы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ИмамәлікЖайдарбекНұратпекұлы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900630301458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5071018053, 339-343, 461-464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ЌурмановСерікханЄлпеш±лы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610425300593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Кубешов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570904301129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ЌабдуалиевТалѓатЕрбол±лы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941130351832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ЌайсановаЌамбияОрикпайќызы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510406400436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КайратМамбеталипович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660419301528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ЌалиеваМаѓрипа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410214400085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КАМЧИНОВ МУРАТ КОЖАХМЕТОВИЧ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631225302053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КамчиноваКанипаКожахметовна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481029400312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ЌасеновНурбек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Валентина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890828401753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5071018187, 188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КасеноваГульжанатКамбархановна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580801400635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КенеспаевАхметкаримСейткамзинович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590320300546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5071018244, 430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АЛЕКСАНДР ПАВЛОВИЧ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630101318687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КожикеновБиржанДурбеткан±лы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530303300077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5071018041, 042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КоконевЖандарбекМамраевич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660723301184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КоконеваКульбан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501117401414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5071018238, 240, 241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ЌошанаевЕрланЕлюбай±лы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560210302211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КОШАНАЕВА ШОЛПАН ОРАЗОВНА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570422402094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5071018103, 105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КАБИДОЛДА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330202300214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МуратханТушантаевич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621022302494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СЕРЕТКАН АЛЬПЕШОВИЧ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610425300593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ШОЛПАН МАЖИНОВНА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580415400745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КусаиновЕржанМурзагалиевич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590105302721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5071018450, 451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КусаиновМуктархан 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560603300458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МусабалинЄалихан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480712300148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МагзумовТоктарНуржакинович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580306300161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 БАКЫТБЕК КОКСЕГЕНОВИЧ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540118300481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МейменбаевАлибекКазбекович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670617301388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МуктарбаевКакимхан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470218300258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МусабалинНасырханМырзаѓали±лы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510101308902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МырзабаеваКамилаНыгметжановна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500714400220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АЯН СЫЛЯМКАНОВИЧ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761123302898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НургазиевКайрбек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530102302605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5071018180, 181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НуркасыновУалиБураканович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510802301619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Акылбек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620204301333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ОразЌабидолдаОраз±лы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591012402418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5071018166, 167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Передерин Сергей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850403301332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"Черновинский"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930540000932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РаисовЕсбулатМухтарбек±лы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620101317508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5071018154, 138, 139, 140, 142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ТОЛҚЫН МҰҚТАРБАЙҰЛЫ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510501300199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РакышевКуатМелесович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770203302683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СабырбаевАскерхан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441108300427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5071018230, 232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САВИНА ГАЛИНА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321105400998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Садыканов Махамбет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740216302242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Саирбаев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360320300408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5071018337, 338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БАКЫТХАН СЕЙТКАМЗАЕВИЧ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561116300415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МЕЙРАН КАНЫБЕКОВИЧ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631211301801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5071018197, 198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САТИНОВ БУРАНБАЙ КАИРГАЗИНОВИЧ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600927302349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СиргетаевАйтпай Сабытай9лы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551230300770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Сиргетаев Виктор Сабытаевич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580701302760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БакытханМукаш±лы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520218300836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Солтанова Баян Каипсултановна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540701400980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"АКБУЛАК-АЛТАЙ"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60340021003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5071018407, 408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"Ақсұңқар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210540014249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"ПАРК - АКДАЛА"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41140012066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5071018366, 367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"ПАРК-АКМАРАЛ"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41140016960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ТоксановаАрдакЖумакановна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580820403197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ТоктаровНурланЗейнельевич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480831300016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ТоктасыновЖанарбекЕргалиевич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760326301335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5071018089, 090, 405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ТОКУШЕВА БАКЫТ АБДИКАРИМОВНА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660323402144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ТУЛЕГЕНОВА САНДЫ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400101400742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ТУРУМОВ ЕСТАЙ КАЖИЯКЫМЕТОВИЧ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830221300699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5071018296, 431, 442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ТыныбековБіржан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610710300522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УӘЛБЕКОВА МӨЛДІР НҰРЖАНҚЫЗЫ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21214650362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Ултамбаев Еркин Бауыржанович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900609300475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УЛТАНБАЕВ САЙРАНКАН ЕНСЕГЕНОВИЧ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611201303037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ЧАЛАБАЕВ КАЙНАР ЕРКИНОВИЧ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691120300186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5071018201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8,683</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Кызыл-Жулдуз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Аққайнар ауылдық округі бойынша барлығы 1948 бас ірі қара мал, оның ішінде 1074 бас сауын сиыр, 1938 бас ұсақ мүйізді мал және 2015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bl>
    <w:p>
      <w:pPr>
        <w:spacing w:after="0"/>
        <w:ind w:left="0"/>
        <w:jc w:val="both"/>
      </w:pPr>
      <w:r>
        <w:rPr>
          <w:rFonts w:ascii="Times New Roman"/>
          <w:b w:val="false"/>
          <w:i w:val="false"/>
          <w:color w:val="000000"/>
          <w:sz w:val="28"/>
        </w:rPr>
        <w:t>
      Округ бойынша жайылымдарға қажеттілік есебі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сәйкес, округтің орналасқан табиғи аймағы мен жайылым түрлері ескеріле отырып, қолда бар мал басына негізделіп жүргізілді. Жүктеме нормасы ірі қара малға – 6,5 га/бас, ұсақ мүйізді малға – 1,3 га/бас, жылқыға – 7,8 га/бас болып белгіленген.</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Аққайнар ауылдық округі халқының ауыл шаруашылығы жануарларының аналық (сауын) басын ұстау қажеттіліктерін қамтамасыз ету мақсатында жайылымдарға деген қажеттілік 6981 гектарды құрайды (6-кесте). Елді мекен аумағындағы қолда бар жайылым алқабы 2371,7 гектар болғандықтан, жайылым тапшылығы жоқ.</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3569,2 гектарды құрайды, оның ішінде халықтың қажеттіліктері үшін арналған жайылымдар 2042 гектар.</w:t>
      </w:r>
    </w:p>
    <w:p>
      <w:pPr>
        <w:spacing w:after="0"/>
        <w:ind w:left="0"/>
        <w:jc w:val="both"/>
      </w:pPr>
      <w:r>
        <w:rPr>
          <w:rFonts w:ascii="Times New Roman"/>
          <w:b w:val="false"/>
          <w:i w:val="false"/>
          <w:color w:val="000000"/>
          <w:sz w:val="28"/>
        </w:rPr>
        <w:t>
      Аққайнар ауылдық округі бойынша жергілікті халықтың мал басы: ірі қара мал – 1948 бас, ұсақ мүйізді мал – 1938 бас, жылқы – 2015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жайылымда бағылатын мал басына арналған жайылымдарға қажеттілік есебі нәтижесіне сәйкес қосымша жайылымдар талап етіледі, жайылым тапшылығы бар.</w:t>
      </w:r>
    </w:p>
    <w:p>
      <w:pPr>
        <w:spacing w:after="0"/>
        <w:ind w:left="0"/>
        <w:jc w:val="both"/>
      </w:pPr>
      <w:r>
        <w:rPr>
          <w:rFonts w:ascii="Times New Roman"/>
          <w:b w:val="false"/>
          <w:i w:val="false"/>
          <w:color w:val="000000"/>
          <w:sz w:val="28"/>
        </w:rPr>
        <w:t>
      Округтің ауыл шаруашылығы мақсатындағы жерлері құрамында 20 263,1 гектар жайылымдар есепте тұр,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Округтегі ауыл шаруашылығы құрылымдарында – ЖШС, шаруа және фермер қожалықтарында мал басы: ірі қара мал – 566 бас, ұсақ мүйізді мал – 538 бас, жылқы – 756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ауыл шаруашылығы құрылымдарындағы мал басын жайылыммен қамтамасыз етуге жүргізілген есеп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Ауыл шаруашылығы жануарларын жаю үшін жалпы 41,173 мың гектар жайылым қажет. Оның ішінде 1948 бас ірі қара мал, 1938 бас ұсақ мүйізді мал және 2015 бас жылқы қоғамдық жайылымдарда, жалпы аумағы 2,042 мың гектар жерлерде бағылуда.Ал 566 бас ірі қара мал, 538 бас ұсақ мүйізді мал және 756 бас жылқы жер пайдалануға берілген жайылымдарда, жалпы аумағы 20,263 мың гектар жерлерде бағылуда.</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57700"/>
                    </a:xfrm>
                    <a:prstGeom prst="rect">
                      <a:avLst/>
                    </a:prstGeom>
                  </pic:spPr>
                </pic:pic>
              </a:graphicData>
            </a:graphic>
          </wp:inline>
        </w:drawing>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83200"/>
                    </a:xfrm>
                    <a:prstGeom prst="rect">
                      <a:avLst/>
                    </a:prstGeom>
                  </pic:spPr>
                </pic:pic>
              </a:graphicData>
            </a:graphic>
          </wp:inline>
        </w:drawing>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45100"/>
                    </a:xfrm>
                    <a:prstGeom prst="rect">
                      <a:avLst/>
                    </a:prstGeom>
                  </pic:spPr>
                </pic:pic>
              </a:graphicData>
            </a:graphic>
          </wp:inline>
        </w:drawing>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580306400415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ГУЛДЕН МАЛГАЖИНОВНА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010602650545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КУМАРКАНОВА ИНКАР МАЛИККЫЗЫ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760325302704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ЖАКИТОВ АМАНГЕЛЬДЫ КАНЫКЕШОВИЧ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720317300509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 КУЗАРКАН КАДЫШЕВИЧ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420812400632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НУРКАСЫНОВА АСИЯ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990521351458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ҚАСЫМХАНОВ ДАСТАН НҰРЛАНҰЛЫ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830426300267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АЗАТ КАКИМОВИЧ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390906301062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КУМАР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610513301014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УСКЕМБАЕВ БОЛАТЖАН НУРКАСОВИЧ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371004400442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ТЫНЫБЕКОВА НУРСАКЫШ МУКТАРИЕВНА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710525302108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 СЕРИКХАН ТОКТАУБАЙУЛЫ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881115301771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АЯН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641229400186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МОЛДАБАЕВА НАЗИГА КАСАЙНОВНА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791207302037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АЙДЫН ЕРГАБЫЛОВИЧ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640124300334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 КЕНЖЕХАН КАБДРАХМАНОВИЧ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380607400340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ДЖУСАНБАЕВА АЗИНЕ ЧАКИРТОВНА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611201303037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УЛТАНБАЕВ САЙРАНХАН ЕНСЕГЕНОВИЧ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541014301445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ДОСАНБЕК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791110300648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 ИВАН ЮРИЕВИЧ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680329400223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ЕШЕКЕНЕВА БАКТЫГУЛЬ НУРАХМЕТОВНА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630105303700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КОРОБИЦИН СЕРГЕЙ ИЛЛАРИОНОВИЧ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590625402735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АУКОБАЕВА КУЛЗИГА АКУАНОВНА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540112301821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ОСПАНГАЛИЕВ БЕРЕКБОЛ МУКТАРХАНОВИЧ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510320401279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ДИНА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751122302652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 ЯРОСЛАВ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860811302423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КАБДОЛДА АЗАМАТ КАБДОЛДАУЛЫ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660917301515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ДЖУСАНБАЕВ КАИРГАЛИЙ ТОКТОГАНОВИЧ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770712302988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АЗАТ САЛКЫНБЕКОВИЧ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690214301826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ДОСЖАН КИЯШЕВИЧ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ДУЗГУМБАЕВ БАРИС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441108300427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АСКЕРХАН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611120301734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МАРАТ АЛЬБАКАНОВИЧ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830319302411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КАНАТ ЕРБОЛОВИЧ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670703402290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АРЕНОВА ШОЛПАН САГИДОЛДИНОВНА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580301300848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УЛТАНБАЕВ ЕРМЕК КОПЕНОВИЧ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540212302477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 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510216300586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ЖАКУПОВ АТБАСАР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371103400173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АБРАИМОВА ТАМАРА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480603300125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ЖАКИТОВ КАНЫКЕШ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МАДЕНИЕТ САТПАЕВИЧ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600421302116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АРКАЛЫК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480511300274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 ТОКАС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720220301222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БЕКПОСЫНОВ КАБЫЛЖАН КУСАИНОВИЧ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821219302497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 ДУМАН КАБИЕВИЧ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650818301466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КОКОБАЕВ МУРАТ ЗАЙЛЫХАНОВИЧ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381017400990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КАМАР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570620302460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МУКТАРХАН КАДОШЕВИЧ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780427300558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ЕРИК КАБДУАЛИЕВИЧ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550610400561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КОЙБАГАРОВА КУЛЬЖАН КЛАНОВНА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450720301015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ДАЙРАБАЕВ САРКЫТПАЙ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690424402634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ИГИСИНОВА АКТОЛКЫН КАЗЕЗОВНА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БАЗАРКАН КАНЫКЕШОВИЧ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710708302589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КОКОБАЕВ КАМБАР БУГЫБАЕВИЧ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650614302039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КОКОБАЕВ ЖАНБОЛАТ СЕЙТКУМАРОВИЧ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520312302279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АБДЫКЕРОВ АМАНГЕЛДЫ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500101309780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ЖАКИЯРОВ БАЙГАЖИ КАИПСОЛТАНОВИЧ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470502401753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ЖАКИПОВА БАКТЫБАЛА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780515350314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АУКЕБАЕВ АДИЛЕТ КАБЫЛМАЛИКОВИЧ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620830400622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ЗАУРЕШ МУРЗАГАЛИЕВНА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700528302509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САМАРОВ КАЙРАТ МАСАЛИМОВИЧ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751108301142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МЕЙРХАН ЕРГАБЫЛОВИЧ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440113300174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ЗАРГУМБАЕВ АБИХАН КАРТЕЕВИЧ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710718302028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ЗАРГУМБАЕВ МЕРЕЙ ОРАЛХАНОВИЧ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841101302885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ДЖАМАНБАЕВ МЕЙРАМ ЕРБОЛОВИЧ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630121302652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САЙБОЛАТ ЗАРЛЫКАНОВИЧ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710920302511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АМАНТАЙ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631225302053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КАМЧИНОВ МУРАТ КОЖАХМЕТОВИЧ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720114402904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ЖАКИТОВА РАУШАН ТАБЕНОВНА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660626400511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ЛАЗАТ БАЗАРБЕКОВНА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701112402398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ШАРИПХАНОВ МАМЫРБЕК ЖЕНИСКАНОВИЧ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780202301314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ДИДАР ЕРГЕБЫЛОВИЧ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500812401678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КУЛЬПАРАН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471220400666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ЛАЗЗАТ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710115301547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БОЛГАМБАЕВ АДИЛБЕК 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670910301480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БЕЙБИТ КАНЫКЕШЕВИЧ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591012402418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КАБИДОЛДА ОРАЗУЛЫ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780524303361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САДЫКАНОВ МАХМУД АСКЕРХАНОВИЧ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370720300604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БАЙГИРЕЕВ АЛИБЕК БАЗЕЛЬБЕКОВИЧ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360320300408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САЙЫРБАЕВ КУМАРБЕК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730423401393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ПЯТКОВА ТАТЬЯНА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680125300654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ТЕЛЕНЧИНОВ БАКЫТКАН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471105301385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БОРИС ТИМОФЕЕВИЧ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670501304619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ТЕЛЕНЧИНОВ ЖАНБОЛАТ МАУЛЕТХАНОВИЧ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330112300433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 КАСАИН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420406401128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САБИЛА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421225401147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КОКОНЕВА БАКТЫ НУРАХМАНОВНА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480814401553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САКАРЬЯНОВА САМИГА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410501401192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УСЕРБАЕВА КАМАРЬЯ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740208302754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КЕНЖЕХАН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640101316682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ДОСТАР МЕНДУАЛИЕВИЧ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680718302027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САДЫКАНОВ БАКЫТКАН АСКЕРХАНОВИЧ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550605300131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ОРАЛБЕК ТОКТАГАНОВИЧ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720727402530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ЖАНАР КАЛИКЕШОВНА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390207300351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ПАНТЕЛЕЕВ ВАЛЕНТИН ФЕДОРОВИЧ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800313300267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СОЛТАНОВ КУАТ ТОКТАРОВИЧ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640716401892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КУЛЬДЕБАЕВА НАЗИГУЛЬ КАНЫБЕКОВНА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651001300508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ТАЛГАТ КАИРБЕКОВИЧ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901012351477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КОРОТКОВ ИГОРЬ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600301402679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АКИМБАЕВА ГУЛЬЖИЯН СЕЙТЕНОВНА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550226301823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ТОЛЕУХАН ЖАГАБАЕВИЧ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691117300114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КИРЧИБАЕВ БАУРЖАН КНЯЗХАНОВИЧ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830616401778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СЕЙТЖАПБАРОВА БАКЫТГУЛЬ ТАЛГАТОВНА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830509301216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КАЙНАР АЛЬБАКАНОВИЧ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ДАУИТ ХАЙРОЛ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580608402542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ХАУАН АХЫЛЖАН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571014300452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БАЗИЛЬБЕКОВ БАУЫРЖАН МУТАЕВИЧ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611110400024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ГУЛЬМИРА БАБАГУМАРОВНА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351020300767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БАЙГУНУСОВ ТОЛЕШ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580513301224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ЕРГАЗЫ АКТАЙЛАКОВИЧ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610504302310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ЗАРГУМБАЕВ БАУРЖАН ОРАЛХАНОВИЧ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561210401629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УЛТАНБАЕВА НАЗИГУЛЬ КАЛЫМОВНА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580202400777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УСКЕМБАЕВА ГУЛЖАН КАБЛАШОВНА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890211301435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МЕЙРЖАН МЕЙРАНОВИЧ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580316300176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АМИСОЛТАНОВ ТОКТАРХАН КАДЫЛБЕКОВИЧ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620404402385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ТАТЬЯНА ЖАНУЗАКОВНА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421208300121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ОТЫБАЕВ НАЗЫРКАН БИСАТОВИЧ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610425300593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СЕРЕТКАН АЛЬПЕШОВИЧ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730327302343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ЖУСАНБАЕВ АЯН МАУЛЕТХАНОВИЧ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670419301391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ЖАНАТ КАИРБЕКОВИЧ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790310301274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 АРХАТ ЖАНЫМХАНОВИЧ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350905400424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НУРГАМАР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720722301995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МЕЙМЕНБАЕВ ЖАНИБЕК КАЗБЕКОВИЧ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721001301723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ТЕЛЕНЧИНОВ ЖАНАТ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380325400328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САМЕКОВА КАМАРИЯ АБЖАТОВНА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481029400312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КАМЧИНОВА КАНИПА КОЖАХМЕТОВНА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490101414937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НУРСОЛТАНОВА КАНЫШАЙ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641016300352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МАРАТ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681011301823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ЕРЛАН СУЛЕЙМЕНОВИЧ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670714302313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ПРОСКУРЯКОВ СЕРГЕЙ СТАНИСЛАВОВИЧ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650225402754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САЙЫРБАЕВА МАРЖАН БАЗАРХАНОВНА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510616300957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МЫНГЫНОВ ЗАНГЫ ТУРСЫНГОЖИНОВИЧ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600211402907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КУЛЬДИБАЕВА БАЯН МУШЕЛЬБАЕВНА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470218401393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ТЕЛЕНЧИНОВА АЛТЫНАЙ МАЛГАЖДАРОВНА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560603300458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МУКТАРХАН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791216302096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ЖАСУЛАН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571215300594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САЙКЕ КАБДРАШОВИЧ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540104400648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ЖЕЛМЕНОВА ГУЛНАР НУРКАСОВНА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800716403080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НЫСАЙНОВА КОРКЕМАЙ ТАТТИХАНОВНА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800524303030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МЕЙМЕНБАЕВ АЙБЕК ЖАНУЗАКОВИЧ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661016400647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АБЕЛЬГАСЕНОВА УРИК БАКИТОВНА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521224400411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САХАРИЕВА БУЛГУН КАБДРАШЕВНА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870224301412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МУХТАР МАУЛЕТКАНОВИЧ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540118300481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 БАКЫТБЕК КОКСЕГЕНОВИЧ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691018402154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СОЛТАНГАЗИНА ГУЛЬФАЙРИЗ ДАУЛЕТКАНОВНА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570128401751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ВЕРА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600501302194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МАНАРБЕК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720725301179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КЕНЖЕБЕК МАНЯПОВИЧ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880823402980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ЖАКИТОВА АЛИМА БАУРЖАНОВНА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490822400838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БАГЫДИЙ КАДЫЛБЕКОВНА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811123301663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АЗЫЛХАНОВ АСЛАН БАЗАРОВИЧ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970607351124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АНУАР БАЗАТАЙУЛЫ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611015403815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ЖАНЫЛ ШАХАНОВНА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700221300988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АРМАН ШАЯХМЕТОВИЧ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БАЙСАКАЛОВ МЫРЗАБЕК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620508301069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АМИСОЛТАНОВ АСКАР КАБЫЛБЕКОВИЧ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820608301679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КУАТ ЕРГАБЫЛОВИЧ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570512301445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МЕЛИСХАН БАЙЧОКОВИЧ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710620302095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КУСАЙНОВА МАРЖАН КАСЫМЖОМАРТОВНА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620617401365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ЖАНЫЛ ТИТАШЕВНА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721107301885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БОЛАТЖАН АУТАЛИПОВИЧ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701020303161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КАНАТ МАМЕТАЛИФОВИЧ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710317402361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МУХАМАДИЕВА ГАУХАР АСКЕРХАНОВНА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770203302683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РАКЫШЕВ КУАТ МЕЛЕСОВИЧ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581105302316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БАЙГИРЕЕВ МУХАМЕТКАРИМ КАБЫШТАЕВИЧ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561116300415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БАКЫТКАН СЕЙТКАМЗАЕВИЧ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 ЕРДОС ЧАЙМОРДАНОВИЧ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721001303052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УШАКБАЕВ ЕСБОЛ КАИРДИНОВИЧ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760702402511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КЕЛБЕТ КАСЫМЖОМАРТОВНА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МАМБЕТ ДАУЛЕТХАНОВИЧ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400318300101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АНУАРБЕК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471001402077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КАИНЖАМАЛ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740117303034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АЙҚЫН ҚАСЫМЖЕМАРТОВИЧ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620608402483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ДОМЕТКЕН МЕРГЕНБАЕВНА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640619302123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НУРМАШЕВ НУРЖАН КАЛМАХАМБЕТОВИЧ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371218300737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ЖЕТПИСБАЙ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870523301418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БАЙГЕРЕЕВ САМАТ МУХАМЕТКАРИМОВИЧ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830510302264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ШОРГАЕВ КЕНЖЕ УАЛБЕКУЛЫ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640917300404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 ТОКТАМУРАТ КАБЖИЛМАНАПУЛЫ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610926301000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ТУСИПХАН БАЙЧОКУЛЫ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660630300814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ШОРГАЕВ НУРЛАН УАЛБЕКОВИЧ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780620300597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МЕИРБЕК ЗАКАРЬЯНОВИЧ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691218301474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ЖИЛЫБЕК СУЛЕЙМЕНОВИЧ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371115401454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КАИРДОЛДИНА КУЛБАНУ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630302301982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БОЛАТБЕК НУРЖАКЫПОВИЧ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780205301618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НУРСАЛОВ АЙБЕК КУСМАНОВИЧ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740509301455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ЖАРЫЛГАСЫНОВ ДАУЛЕТ ЕСЕТОВИЧ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410214400085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МАГРИПА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ТОКТАРБЕК САБИЕВИЧ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891215301073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 ДУЛАТ ТУРСЫНКАНҰЛЫ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890504301170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ЖУРТПАЕВ ДИДАР ЕРДОСОВИЧ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520901401407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 АЙТКУМАР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690429300534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СЕРЖАН МАНАТОВИЧ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660101311143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КАЙРАТ МУКТОРХАНОВИЧ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631122301233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ЕРБОЛАТ МУХТАРХАНУЛЫ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730422301272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КАДАДАНОВ СЕРИКЖАН ЗАРЛЫКАНОВИЧ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610901303139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ТУРГУМБАЕВ ОМИРБЕК БОТАКАНОВИЧ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690429301598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ЖАНДОС МЕНДУАЛИЕВИЧ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671201301864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ТУРГУМБАЕВ БОЛАТБЕК БОТАКАНОВИЧ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700323301605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ОМИРХАН ТАИНЧИНОВИЧ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690617300076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МИРАТ МУТАШЕВИЧ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490601401864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БАТАЛОВА ЖАНЫЛ ТАЙНЧИНОВНА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690827301016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АЙТКАЗИНОВ ЖОМАРТКАН КАСЫМХАНОВИЧ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530102302605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КАЙРБЕК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440315300915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МУКТАРХАН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340810400043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МОЛДЕКЕНОВА БАЧОК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451108300270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АЙТКАЗИНОВ КАСЫМХАН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710719300354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МУКАДЫЛОВ АРКАЛЫК ТОКТАРОВИЧ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620417300066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АБИЛЬКАСЕНОВ ТУРСЫНКАН САМАРБЕКОВИЧ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711030302175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МОЛДЕКЕНОВ САЙРАНКАН АКУАНОВИЧ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500502301795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МАУЛЕТХАН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651101301450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КОЖРАИМОВ БОЛАТ ТАУПИХОВИЧ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620525302872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АЛТАЙ КАСЕНОВИЧ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ЕРМЕК КАСЫМХАНОВИЧ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650817300472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 СЕРЖАН ОКАНОВИЧ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530325402307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ЕРКЕЖАН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730312300236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КИРЧИБАЕВ ЖОЛАМАН КНЯЗХАНОВИЧ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600905302319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 АСКЕРБЕК НУРГАЛИЕВИЧ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750125302283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ЖАКИЯРОВ АЛМАС БАЙГАЖИНОВИЧ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480212301247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АСЫЛХАН АНСАБАЕВИЧ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780409303188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БОЛАТБЕК АЛИМХАНОВИЧ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410308403526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НУКАЕВА КУЛДАРЫ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540310400122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НУРСЕЙТОВА КАКОШ ЗАРЛЫКАНОВНА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660804300067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МАКАДЫЛОВ ЕРИК ДАЛЕЛХАНОВИЧ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691207301127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САНЯЗОВ СЕЙТЖАН САНЯЗОВИЧ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910228351758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ДАСТАН БОЛАТОВИЧ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870730302848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ТАНАТ БОЛАТОВИЧ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571116300060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 КОКШЕТАУ ЖЕНИСХАНОВИЧ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661007301677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САЙРАНХАН ЗАРЫЛХАНОВИЧ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580415300560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ДЮЗБАЕВ ТЕМИРХАН КАДЫЛБЕКОВИЧ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630221401700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АБИЛЬБАЕВА АЛИЯ ШАХАНОВНА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480511300274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 ТОКАС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 КАЙРАТКАН ЗАРИПОВИЧ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380101313028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ЕРЕШ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700103302776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КУРМЕТ ЕРЕШОВИЧ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910509351686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ИШИМОВ АБЗАЛ ОМУРЗАКОВИЧ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900630301458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ИМАМАЛИК ЖАЙДАРБЕК НУРАТБЕКУЛЫ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570118300118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САТИНОВ АМАНБАЙ КАИРГАЗИНОВИЧ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821031301000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ОСПАНГАЛИЕВ КАНАТ БЕРИКБОЛОВИЧ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570803301279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КАСЫМХАНОВИЧ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690817402264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РАЙГУЛЬ МАНЯПОВНА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541109300087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САБИТ РАМАЗАНОВИЧ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410303402124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КУМАШЕВА САМИГА КУМАШЕВНА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680313300071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 БОЛАТ ОКАСОВИЧ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540707301003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БАГДАУЛЕТ БЕЖЕНОВИЧ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610327300095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БОЛАТ БЕЖЕНОВИЧ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600927302349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САТИНОВ БУРАНБАЙ КАИРГАЗИНОВИЧ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640525301608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СЕРГЕЙ СЕИТОВИЧ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450920401059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ТУРГУМБАЕВА МАГРИПА ТАНАБАЕВНА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560326300098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ЕТИКПАЕВ АХМЕТЖОЛ КАПАСОВИЧ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781110303462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МЕДЕТ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620710400510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АМИСОЛТАНОВА МЕРГУЛЬ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580316400579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БАЗИЛЬБЕКОВА СЫМБАТ ФАЗЫЛОВНА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650325302672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БАЙГЕРЕЕВ БАЗАРХАН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710115301547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БОЛГАМБАЕВ АДИЛБЕК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БОЛГАМБАЕВ ЕРЛАНБЕК ТАБЕНОВИЧ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751125301224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ЗАРГУМБАЕВ МЫНГАТ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890828401753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КАСЕНОВА ВАЛЕНТИНА АНАТОЛЬЕВНА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660506401478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ЖАННА ЖЕТПЕСБАЕВНА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580415400745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КУРМАНОВА ШОЛПАН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520218300836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БАКЫТХАН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580820403197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ТОКСАНОВА АРДАК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6110154038150000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ЖАНЫЛ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690226300794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АЛЬБЕРТ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810820302221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ЖИЛКИШИН БОЛАТБЕК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521113400389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ЖИЛКИШИНА МАЙРА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 ЕРДОС ЧАЙМОРДАНОВИЧ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711005300907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 ЕРЛАН ЧАЙМАРДАНОВИЧ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900630301458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ИМАМАЛИК ЖАЙДАРБЕК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590320300546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КЕНЕСПАЕВ АХМЕТКАРИМ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570128401751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ВЕРА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530113300807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КОСШИБАЕВ БЕРДЫГОЖА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550620401396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САБЫРБАЕВА САМИГА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480831300016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900609300475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УЛТОМБАЕВ ЕРКИН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571024301633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БЕЙГАНОВ МАКУЛБЕК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780620300597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МЕИРБЕК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Аққайнар ауылдық округінің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1.7-қосымша</w:t>
            </w:r>
          </w:p>
        </w:tc>
      </w:tr>
    </w:tbl>
    <w:p>
      <w:pPr>
        <w:spacing w:after="0"/>
        <w:ind w:left="0"/>
        <w:jc w:val="both"/>
      </w:pPr>
      <w:r>
        <w:rPr>
          <w:rFonts w:ascii="Times New Roman"/>
          <w:b w:val="false"/>
          <w:i w:val="false"/>
          <w:color w:val="000000"/>
          <w:sz w:val="28"/>
        </w:rPr>
        <w:t>
      Аққайнар ауылдық округінің аумағында жеке ауладағы ауыл шаруашылығы жануарларын жаю бойынша халықтың мұқтаждығына арналған жайылымдар, оның ішінде көпшілік пайдаланатын жайылымдар белгіленген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1.8-қосымша</w:t>
            </w:r>
          </w:p>
        </w:tc>
      </w:tr>
    </w:tbl>
    <w:p>
      <w:pPr>
        <w:spacing w:after="0"/>
        <w:ind w:left="0"/>
        <w:jc w:val="both"/>
      </w:pPr>
      <w:r>
        <w:rPr>
          <w:rFonts w:ascii="Times New Roman"/>
          <w:b w:val="false"/>
          <w:i w:val="false"/>
          <w:color w:val="000000"/>
          <w:sz w:val="28"/>
        </w:rPr>
        <w:t>
      Аққайнар ауылдық округінің ұсынылатын жайылым айналымдарының схемалары көрсетілген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1.9-қосымша</w:t>
            </w:r>
          </w:p>
        </w:tc>
      </w:tr>
    </w:tbl>
    <w:p>
      <w:pPr>
        <w:spacing w:after="0"/>
        <w:ind w:left="0"/>
        <w:jc w:val="both"/>
      </w:pPr>
      <w:r>
        <w:rPr>
          <w:rFonts w:ascii="Times New Roman"/>
          <w:b w:val="false"/>
          <w:i w:val="false"/>
          <w:color w:val="000000"/>
          <w:sz w:val="28"/>
        </w:rPr>
        <w:t>
      Аққайнар ауылдық округінің ауыл шаруашылығы жануарларын айдауға арналған сервитуттар, мал айдайтын трассалар және мал қорымдары (биометриялық шұңқырлар) белгіленетін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1.10-қосымша</w:t>
            </w:r>
          </w:p>
        </w:tc>
      </w:tr>
    </w:tbl>
    <w:p>
      <w:pPr>
        <w:spacing w:after="0"/>
        <w:ind w:left="0"/>
        <w:jc w:val="both"/>
      </w:pPr>
      <w:r>
        <w:rPr>
          <w:rFonts w:ascii="Times New Roman"/>
          <w:b w:val="false"/>
          <w:i w:val="false"/>
          <w:color w:val="000000"/>
          <w:sz w:val="28"/>
        </w:rPr>
        <w:t>
      Аққайнар ауылдық округіндегі жайылымды пайдаланушыларға жер пайдалануға берілуі мүмкін жайылымдар белгіленген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1.11-қосымша</w:t>
            </w:r>
          </w:p>
        </w:tc>
      </w:tr>
    </w:tbl>
    <w:p>
      <w:pPr>
        <w:spacing w:after="0"/>
        <w:ind w:left="0"/>
        <w:jc w:val="both"/>
      </w:pPr>
      <w:r>
        <w:rPr>
          <w:rFonts w:ascii="Times New Roman"/>
          <w:b w:val="false"/>
          <w:i w:val="false"/>
          <w:color w:val="000000"/>
          <w:sz w:val="28"/>
        </w:rPr>
        <w:t>
      Аққайнар ауылдық округінің жеке ауласындағы ауыл шаруашылығы жануарларын жаю жөніндегі халықтың мұқтаждықтарын қанағаттандыру мақсатында резервке алынуға жататын жайылымдар белгіленген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1.12-қосымша</w:t>
            </w:r>
          </w:p>
        </w:tc>
      </w:tr>
    </w:tbl>
    <w:p>
      <w:pPr>
        <w:spacing w:after="0"/>
        <w:ind w:left="0"/>
        <w:jc w:val="both"/>
      </w:pPr>
      <w:r>
        <w:rPr>
          <w:rFonts w:ascii="Times New Roman"/>
          <w:b w:val="false"/>
          <w:i w:val="false"/>
          <w:color w:val="000000"/>
          <w:sz w:val="28"/>
        </w:rPr>
        <w:t>
      Аққайнар ауылдық округінің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2-қосымша</w:t>
            </w:r>
          </w:p>
        </w:tc>
      </w:tr>
    </w:tbl>
    <w:bookmarkStart w:name="z18" w:id="2"/>
    <w:p>
      <w:pPr>
        <w:spacing w:after="0"/>
        <w:ind w:left="0"/>
        <w:jc w:val="left"/>
      </w:pPr>
      <w:r>
        <w:rPr>
          <w:rFonts w:ascii="Times New Roman"/>
          <w:b/>
          <w:i w:val="false"/>
          <w:color w:val="000000"/>
        </w:rPr>
        <w:t xml:space="preserve"> 2026–2030 жылдарға арналған Катонқарағай ауданы Ақсу ауылдық округі бойынша жайылымдарды басқару және оларды пайдалану жоспары</w:t>
      </w:r>
    </w:p>
    <w:bookmarkEnd w:id="2"/>
    <w:p>
      <w:pPr>
        <w:spacing w:after="0"/>
        <w:ind w:left="0"/>
        <w:jc w:val="both"/>
      </w:pPr>
      <w:r>
        <w:rPr>
          <w:rFonts w:ascii="Times New Roman"/>
          <w:b w:val="false"/>
          <w:i w:val="false"/>
          <w:color w:val="000000"/>
          <w:sz w:val="28"/>
        </w:rPr>
        <w:t>
      2026–2030 жылдарға арналған Катонқарағай ауданы Ақсу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 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Ақсу ауылдық округі аумағындағы жайылымдардың жер санаттары бөлінісіндегі орналасу сызбасы (картасы), сондай-ақ жер учаскесіне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халықтың жеке қосалқы шаруашылығындағы ауыл шаруашылығы жануарларын жаю қажеттіліктеріне арналған жайылымдардың, оның ішінде қоғамдық жайылымдардың белгіленуі көрсетілген сызбасы (картасы);</w:t>
      </w:r>
    </w:p>
    <w:p>
      <w:pPr>
        <w:spacing w:after="0"/>
        <w:ind w:left="0"/>
        <w:jc w:val="both"/>
      </w:pPr>
      <w:r>
        <w:rPr>
          <w:rFonts w:ascii="Times New Roman"/>
          <w:b w:val="false"/>
          <w:i w:val="false"/>
          <w:color w:val="000000"/>
          <w:sz w:val="28"/>
        </w:rPr>
        <w:t>
      3) ұсынылатын жайылым айналымы сызбалары көрсетілген сызбасы (картасы);</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жолдары және мал қорымдары (биотермиялық шұңқырлар) көрсетілген сызбасы (картасы);</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сызбасы (картасы);</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көрсетілген сызбасы (картасы);</w:t>
      </w:r>
    </w:p>
    <w:p>
      <w:pPr>
        <w:spacing w:after="0"/>
        <w:ind w:left="0"/>
        <w:jc w:val="both"/>
      </w:pPr>
      <w:r>
        <w:rPr>
          <w:rFonts w:ascii="Times New Roman"/>
          <w:b w:val="false"/>
          <w:i w:val="false"/>
          <w:color w:val="000000"/>
          <w:sz w:val="28"/>
        </w:rPr>
        <w:t>
      7) су тұтыну нормасына сәйкес әзірленген су көздеріне (көлдерге, өзендерге, тоғандарға, қазылған суаттарға, суару немесе суландыру арналарына, құбырлы немесе шахталық құдықтарға) қол жеткізу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тексеру жағдайы туралы деректер, ветеринариялық-санитариялық объектілер жөніндегі мәліметтер, меншік иелері – жайылым пайдаланушылар, жеке және (немесе) заңды тұлғалар көрсетілген ауыл шаруашылығы жануарларының саны туралы деректер, ауыл шаруашылығы жануарларының түрлері мен жыныстық-жас ерекшелік топтары бойынша қалыптастырылған отарлар, табындар мен үйірлер саны туралы мәліметтер, шалғай жайылымдарға айдалатын мал басын қалыптастыру жөніндегі деректер, мәдени және аридті жайылымдарда мал жаюдың ерекшеліктері туралы мәліметтер, мал айдауға арналған сервитуттар туралы деректер, сондай-ақ мемлекеттік органдар,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Ақсу ауылы – Шығыс Қазақстан облысы Катонқарағай ауданы Ақсу ауылдық округінің әкімшілік орталығы және негізгі елді мекені болып табылады.</w:t>
      </w:r>
    </w:p>
    <w:p>
      <w:pPr>
        <w:spacing w:after="0"/>
        <w:ind w:left="0"/>
        <w:jc w:val="both"/>
      </w:pPr>
      <w:r>
        <w:rPr>
          <w:rFonts w:ascii="Times New Roman"/>
          <w:b w:val="false"/>
          <w:i w:val="false"/>
          <w:color w:val="000000"/>
          <w:sz w:val="28"/>
        </w:rPr>
        <w:t>
      Аудан аумағының жер бедері таулы болып келеді.</w:t>
      </w:r>
    </w:p>
    <w:p>
      <w:pPr>
        <w:spacing w:after="0"/>
        <w:ind w:left="0"/>
        <w:jc w:val="both"/>
      </w:pPr>
      <w:r>
        <w:rPr>
          <w:rFonts w:ascii="Times New Roman"/>
          <w:b w:val="false"/>
          <w:i w:val="false"/>
          <w:color w:val="000000"/>
          <w:sz w:val="28"/>
        </w:rPr>
        <w:t>
      Агроклиматтық жағдайлары бойынша Катонқарағай ауданы таулы, тау бөктеріндегі және альпілік аймақтарда орналасқан, шұғыл континенттік климатымен сипатталады. Климаты қатал әрі ұзақ қысымен, қысқа ыстық жазымен және көктем мен күздің қысқалығымен ерекшеленеді. Аудан аумағы нақты төрт климаттық аймаққа бөлінеді: биік таулы; таулы-орманды, артық ылғалды; таулы-орманды-далалы ылғалды; таулы-далалы.</w:t>
      </w:r>
    </w:p>
    <w:p>
      <w:pPr>
        <w:spacing w:after="0"/>
        <w:ind w:left="0"/>
        <w:jc w:val="both"/>
      </w:pPr>
      <w:r>
        <w:rPr>
          <w:rFonts w:ascii="Times New Roman"/>
          <w:b w:val="false"/>
          <w:i w:val="false"/>
          <w:color w:val="000000"/>
          <w:sz w:val="28"/>
        </w:rPr>
        <w:t>
      Биік таулы және таулы-орманды аймақтардың климаты өте ылғалды, қоңыржай салқын, кей жерлерде өте суық. Қаңтар айының орташа температурасы –13…–18 °C, шілде айында 15…17 °C. Жауын-шашынның орташа жылдық мөлшері 350–400 мм, ал солтүстік бөлігінде 550–560 мм-ге дейін жетеді. Жауын-шашынның шілде айындағы максимумы айқын байқалады.</w:t>
      </w:r>
    </w:p>
    <w:p>
      <w:pPr>
        <w:spacing w:after="0"/>
        <w:ind w:left="0"/>
        <w:jc w:val="both"/>
      </w:pPr>
      <w:r>
        <w:rPr>
          <w:rFonts w:ascii="Times New Roman"/>
          <w:b w:val="false"/>
          <w:i w:val="false"/>
          <w:color w:val="000000"/>
          <w:sz w:val="28"/>
        </w:rPr>
        <w:t>
      Желдің орташа жылдық жылдамдығы 1,7 м/сек құрайды. Жылына қатты жел болатын күндер саны – 7, ал шаңды дауыл күндері – 10 күн.</w:t>
      </w:r>
    </w:p>
    <w:p>
      <w:pPr>
        <w:spacing w:after="0"/>
        <w:ind w:left="0"/>
        <w:jc w:val="both"/>
      </w:pPr>
      <w:r>
        <w:rPr>
          <w:rFonts w:ascii="Times New Roman"/>
          <w:b w:val="false"/>
          <w:i w:val="false"/>
          <w:color w:val="000000"/>
          <w:sz w:val="28"/>
        </w:rPr>
        <w:t>
      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 жамылғысында жусан, боз, бетеге, тал, көктерек, қайың, балқарағай, майқарағай, шырша өседі.</w:t>
      </w:r>
    </w:p>
    <w:p>
      <w:pPr>
        <w:spacing w:after="0"/>
        <w:ind w:left="0"/>
        <w:jc w:val="both"/>
      </w:pPr>
      <w:r>
        <w:rPr>
          <w:rFonts w:ascii="Times New Roman"/>
          <w:b w:val="false"/>
          <w:i w:val="false"/>
          <w:color w:val="000000"/>
          <w:sz w:val="28"/>
        </w:rPr>
        <w:t>
      Жануарлар дүниесінде қасқыр, түлкі, қоңыр аю, борсық, марал, елік мекендейді; құстардан кекілік, құр, шіл кездеседі. 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Ақсу ауылы аудан орталығы Катонқарағай ауылынан солтүстік-батысқа қарай 25,0 км қашықтықта орналасқан.</w:t>
      </w:r>
    </w:p>
    <w:p>
      <w:pPr>
        <w:spacing w:after="0"/>
        <w:ind w:left="0"/>
        <w:jc w:val="both"/>
      </w:pPr>
      <w:r>
        <w:rPr>
          <w:rFonts w:ascii="Times New Roman"/>
          <w:b w:val="false"/>
          <w:i w:val="false"/>
          <w:color w:val="000000"/>
          <w:sz w:val="28"/>
        </w:rPr>
        <w:t>
      Ақсу ауылдық округінің жалпы аумағы 48 968,6 гектарды құрайды, оның ішінде: егістік – 1 240 гектар, шабындық – 5 674 гектар, жайылым – 30 923,0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37 230,3 гектар; елді мекендер жері – 2 947,0 гектар; ерекше қорғалатын табиғи аумақтар жері – 8 632,6 гектар; су қоры жері – 258,7 гектар; босалқы жерлер – 11 473,9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2.1-қосымша</w:t>
            </w:r>
          </w:p>
        </w:tc>
      </w:tr>
    </w:tbl>
    <w:p>
      <w:pPr>
        <w:spacing w:after="0"/>
        <w:ind w:left="0"/>
        <w:jc w:val="both"/>
      </w:pPr>
      <w:r>
        <w:rPr>
          <w:rFonts w:ascii="Times New Roman"/>
          <w:b w:val="false"/>
          <w:i w:val="false"/>
          <w:color w:val="000000"/>
          <w:sz w:val="28"/>
        </w:rPr>
        <w:t>
      Ақсу ауылдық округі бойынша жер балансының деректері мен мемлекеттік жер кадастрының ақпараттық жүйесі мәліметтері 1–5-кестелерде ұсынылған.</w:t>
      </w:r>
    </w:p>
    <w:p>
      <w:pPr>
        <w:spacing w:after="0"/>
        <w:ind w:left="0"/>
        <w:jc w:val="both"/>
      </w:pPr>
      <w:r>
        <w:rPr>
          <w:rFonts w:ascii="Times New Roman"/>
          <w:b w:val="false"/>
          <w:i w:val="false"/>
          <w:color w:val="000000"/>
          <w:sz w:val="28"/>
        </w:rPr>
        <w:t>
      1-кесте. Катонқарағай ауданы Ақсу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48,969</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БаймурзинКайраткан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730329300010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05071006048, 049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КусановБерикбол Т к/х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760523302512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МусатаеваКульбаги к/х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501126400108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КарыкпаевЕрлан О к/хДана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05071006044, 045, 512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БайгазановБилимжан к/х БЕРА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630105301892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ИнсебаеваШынар к/х Шынар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710106401306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ТюлегетаевСерик К к/х Дастан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690526300389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Райкан к/х Роллан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640418301905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ЮкпаевСерик к/х Ансар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710407300010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05071006484, 540, 541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Ергалым к/х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05071006021, 499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АкымгалиевМурат ж к/х Альфараб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680508300021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КудербаевАмантай к/х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БапиновБауржан Т к/х Жако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541225300048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ЗукашевМухитжан Д к/х Данекер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ИнсебаевНуржан М к/х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ДалимановКурмангазы к/х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611108301144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КубентаеваНазымгуль А к/х Рауан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750523400025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05071006042, 525, 526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ОмархановРахат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750607300164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05071006010, 031, 068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ЖоконасовТалгат М к/х 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690527300047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СагымбаевКайрат М к/х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МанашоваГульшат М к/х Мансур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740530400011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05071006497, 498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ЮкпаевСерик к/х Ансар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710407300010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05071006479, 540, 541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Райкан к/х Роллан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640418301905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Ергалым к/х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05071006021, 499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БаймурзинКайраткан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730329300010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05071006048, 049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ИнсебаевСалимбай к/х Кожамбет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670817300033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05071006018, 020, 495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РахимбаеваСауле к/х Мейрам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530116401671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05071006063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0,2289</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Бекалка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Ақсу ауылдық округі бойынша барлығы 713 бас ірі қара мал, оның ішінде 352 бас сауын сиыр, 749 бас ұсақ мүйізді мал және 657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bl>
    <w:p>
      <w:pPr>
        <w:spacing w:after="0"/>
        <w:ind w:left="0"/>
        <w:jc w:val="both"/>
      </w:pPr>
      <w:r>
        <w:rPr>
          <w:rFonts w:ascii="Times New Roman"/>
          <w:b w:val="false"/>
          <w:i w:val="false"/>
          <w:color w:val="000000"/>
          <w:sz w:val="28"/>
        </w:rPr>
        <w:t>
      Округ бойынша жайылымдарға қажеттілік есебі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сәйкес, округтің орналасқан табиғи аймағы мен жайылым түрлері ескеріле отырып, қолда бар мал басына негізделіп жүргізілді. Жүктеме нормасы ірі қара малға – 6,5 га/бас, ұсақ мүйізді малға – 1,3 га/бас, жылқыға – 7,8 га/бас болып белгіленген.</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Ақсу ауылдық округі халқының ауыл шаруашылығы жануарларының аналық (сауын) басын ұстау қажеттіліктерін қамтамасыз ету мақсатында жайылымдарға деген қажеттілік 2288 гектарды құрайды (6-кесте). Елді мекен аумағындағы қолда бар жайылым алқабы 2921 гектар болғандықтан, жайылым тапшылығы жоқ.</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2947 гектарды құрайды, оның ішінде халықтың қажеттіліктері үшін арналған жайылымдар 2921 гектар.</w:t>
      </w:r>
    </w:p>
    <w:p>
      <w:pPr>
        <w:spacing w:after="0"/>
        <w:ind w:left="0"/>
        <w:jc w:val="both"/>
      </w:pPr>
      <w:r>
        <w:rPr>
          <w:rFonts w:ascii="Times New Roman"/>
          <w:b w:val="false"/>
          <w:i w:val="false"/>
          <w:color w:val="000000"/>
          <w:sz w:val="28"/>
        </w:rPr>
        <w:t>
      Ақсу ауылдық округі бойынша жергілікті халықтың мал басы: ірі қара мал – 713 бас, ұсақ мүйізді мал – 749 бас, жылқы – 657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жайылымда бағылатын мал басына арналған жайылымдарға қажеттілік есебі нәтижесіне сәйкес қосымша жайылымдар талап етіледі, жайылым тапшылығы бар.</w:t>
      </w:r>
    </w:p>
    <w:p>
      <w:pPr>
        <w:spacing w:after="0"/>
        <w:ind w:left="0"/>
        <w:jc w:val="both"/>
      </w:pPr>
      <w:r>
        <w:rPr>
          <w:rFonts w:ascii="Times New Roman"/>
          <w:b w:val="false"/>
          <w:i w:val="false"/>
          <w:color w:val="000000"/>
          <w:sz w:val="28"/>
        </w:rPr>
        <w:t>
      Округтің ауыл шаруашылығы мақсатындағы жерлері құрамында 28 359,3 гектар жайылымдар бар,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Округтегі ауыл шаруашылығы құрылымдарында – ЖШС, шаруа және фермер қожалықтарында мал басы: ірі қара мал – 388 бас, ұсақ мүйізді мал – 455 бас, жылқы – 417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ауыл шаруашылығы құрылымдарындағы мал басын жайылыммен қамтамасыз етуге жүргізілген есеп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Ауыл шаруашылығы жануарларын жаю үшін жалпы 17,101 мың гектар жайылым қажет. Оның ішінде 713 бас ірі қара мал, 749 бас ұсақ мүйізді мал және 657 бас жылқы қоғамдық жайылымдарда, жалпы аумағы 2,921 мың гектар жерлерде бағылуда.Ал 388 бас ірі қара мал, 455 бас ұсақ мүйізді мал және 417 бас жылқы жер пайдалануға берілген жайылымдарда, жалпы аумағы 28 359,3 гектар жерлерде бағылуда.</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57800"/>
                    </a:xfrm>
                    <a:prstGeom prst="rect">
                      <a:avLst/>
                    </a:prstGeom>
                  </pic:spPr>
                </pic:pic>
              </a:graphicData>
            </a:graphic>
          </wp:inline>
        </w:drawing>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70500"/>
                    </a:xfrm>
                    <a:prstGeom prst="rect">
                      <a:avLst/>
                    </a:prstGeom>
                  </pic:spPr>
                </pic:pic>
              </a:graphicData>
            </a:graphic>
          </wp:inline>
        </w:drawing>
      </w:r>
    </w:p>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701111300716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Владимер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700427300038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БакимбаевБолат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790105300320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УалхановМейр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Нуржан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790330402911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ТашеневаГульмира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500525401787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КаиркановаХанияР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450325300084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ТюлегетаевКабдолда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521013301397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Кабдошев Хамит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640514400707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ДжуашеваАйгуль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890927300787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МырзабековАсхат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740813300063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АкимгалиевСайранхан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810529302705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РахметчановАльжан 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650321300018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670521300040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Карыкпаев Еркин 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681101302226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Серик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МажиновАдильбек 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680915399093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 Валерий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570101315906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ЧиндыгатаевКабдраш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600425401625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Ольга 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680108300027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КанапинЖумабек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630802302592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ТекеневКаныбекП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650714402168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АкшаловаГаухар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660201303777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ЖаманбаевКалижан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710419300036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ТекеневКайратП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690917300027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КанапинДуйсенбек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871112301208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Киюбаев Алмаз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690913302458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ЕнсебаевБолат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800407301632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ТюлегетаевБерик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640327302512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ОкаповЖаксыгелды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770819302870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Колмаков Сергей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880411301788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НурсолтановАсхат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670531301777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Санаров Виктор 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601212302522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ТерлекпаевКаблаш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ЧиндыгатаевЕрбол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680501300043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КудербаевАзат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690105403350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Колчина Антонида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761112300524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ЗукашевГабит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540613301914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АкимгалиевНурлан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470915401967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Затеева Надежда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460914300281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СтахнҰв Иван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Лысов Александр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840927403144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КадыркановаЖайнагульС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670807302120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ДюзьбаевЕрмек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630111302219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ЕнсебаевТалапхан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681223300243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ЕнсебаевНурлан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481127400028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Инсебаева Зига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630606302379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АмангуловКайратбек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750704401552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СмагуловаКуралай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МусакановЕрбол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630718301944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БарзановБерикбол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780421300446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Каирбек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740824300013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Ионин Борис 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680330300024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 СергазыЗ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690304301363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ЧикаровСерикбек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640618300392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ПаниновБауржан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690412301496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БельтяевРахимбек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620305301392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КапановСержан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531010302241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МадиновБатырхан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640618400178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Санарова Ольга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701112301809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КусановСерикбол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750809303157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АкказинРишат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541001400125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ТемиржановаАйгуль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710419300036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ТекеневКайратП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561004301672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БолаевТоктархан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430129300040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Байбулов Курган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680223301156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АндиновСайранхан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БайгазановКалыжан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751101303100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Мурат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640901301891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ЖаманбаевБекежан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660829302397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ЕсимхановКайрат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590824300060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ЕсимкановКаиркан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Олег 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650201303170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МукушевБердыбек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760929301353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КенжетаевМархабат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910807351646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УалхановӘсет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640913300819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Лукпеков Карпат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790916301625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ИнсебаевЕрлан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690917300027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КанапинДуйсенбек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680915399093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 Валерий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681101302226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Серик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Лысов Александр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600425401625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Ольга 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ДжуашеваАйгуль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770819302870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Колмаков Сергей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740813300063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АкимгалиевСайранхан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810529302705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РахметчановАльжан 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МусакановЕрбол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761112300524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ЗукашевГабит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680501300043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КудербаевАзат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630111302219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ЕнсебаевТалапхан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690105403350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Колчина Антонида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670807302120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ДюзьбаевЕрмек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430129300040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Байбулов Курган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630718301944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БарзановБерикбол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580310400209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ЕлибаеваМагазия 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770628401781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Брижанова Наталья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530918300141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КиебаевКабанбай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650914300122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МаралбаевТемиржан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540406400144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ЮкпаеваНуриля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580217302362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Качесов Василий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КрыкпаевТельжан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740227302490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ДюзьбаевТалгат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541225301432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ДомалаковДаулетжар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610819302036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Шапкин Женисбек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690513300148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ДжуашевМырзабек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621216302356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Батыр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610727302244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КенжебаевТемирхан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620523402362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Никулина Римма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401218300081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КагырмановНурмухамбет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780527300908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ЮкпаевРишат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620708302143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 Анатолий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581016300108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КалибасовБолатхан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751224300105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 Павел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4609143002818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СтахнҰв Иван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670531301777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Санаров Виктор 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880411301788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НурсолтановАсхат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670521300040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Карыкпаев Еркин 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ЧиндыгатаевЕржан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550201300918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КубентаевМералхан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760418300014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МусатаевРахат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660201303777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ЖаманбаевКалижан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741205303114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Виталий 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591013300583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Павел 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781207400253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Качесова Татьяна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681223300343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ЕнсебаевНурлан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730329300010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БаймурзинКайраткан к/х Данияр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760523302512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КусановБерикбол Т к/х Балжан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501126400108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МусатаеваКульбаги к/х Рахат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650108300041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КарыкпаевЕрлан О к/хДана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630105301892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БайгазановБилимжан к/х БЕРА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710106401306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ИнсебаеваШынар к/х Шынар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690526300389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ТюлегетаевСерик К к/х Дастан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640418301905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Райкан к/х Роллан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710407300010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ЮкпаевСерик к/х Ансар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Ергалым к/х Куаныш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680508300021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АкымгалиевМурат ж к/х Альфараб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КудербаевАмантай к/х Амантай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541225300048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БапиновБауржан Т к/х Жако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ЗукашевМухитжан Д к/х Данекер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760429301315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ИнсебаевНуржан М к/х Олжас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611108301144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ДалимановКурмангазы к/х Ермек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750523400025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КубентаеваНазымгуль А к/х Рауан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750607300164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ОмархановРахат к/х Даулет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690527300047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ЖоконасовТалгат М к/х Арай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СагымбаевКайрат М к/х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740530400011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МанашоваГульшат М к/х Мансур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710407300010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ЮкпаевСерик к/х Ансар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640418301905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Райкан к/х Роллан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Ергалым к/х Куаныш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730329300010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БаймурзинКайраткан к/х Данияр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670817300033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ИнсебаевСалимбай к/х Кожамбет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530116401671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РахимбаеваСауле к/х Мейрам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635433300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Бекалқа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Ақсу ауылдық округінің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2.7-қосымша</w:t>
            </w:r>
          </w:p>
        </w:tc>
      </w:tr>
    </w:tbl>
    <w:p>
      <w:pPr>
        <w:spacing w:after="0"/>
        <w:ind w:left="0"/>
        <w:jc w:val="both"/>
      </w:pPr>
      <w:r>
        <w:rPr>
          <w:rFonts w:ascii="Times New Roman"/>
          <w:b w:val="false"/>
          <w:i w:val="false"/>
          <w:color w:val="000000"/>
          <w:sz w:val="28"/>
        </w:rPr>
        <w:t>
      Ақсу ауылдық округінің аумағында жеке ауладағы ауыл шаруашылығы жануарларын жаю бойынша халықтың мұқтаждығына арналған жайылымдар, оның ішінде көпшілік пайдаланатын жайылымдар белгіленген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2.8-қосымша</w:t>
            </w:r>
          </w:p>
        </w:tc>
      </w:tr>
    </w:tbl>
    <w:p>
      <w:pPr>
        <w:spacing w:after="0"/>
        <w:ind w:left="0"/>
        <w:jc w:val="both"/>
      </w:pPr>
      <w:r>
        <w:rPr>
          <w:rFonts w:ascii="Times New Roman"/>
          <w:b w:val="false"/>
          <w:i w:val="false"/>
          <w:color w:val="000000"/>
          <w:sz w:val="28"/>
        </w:rPr>
        <w:t>
      Ақсу ауылдық округінің ұсынылатын жайылым айналымдарының схемалары көрсетілген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2.9-қосымша</w:t>
            </w:r>
          </w:p>
        </w:tc>
      </w:tr>
    </w:tbl>
    <w:p>
      <w:pPr>
        <w:spacing w:after="0"/>
        <w:ind w:left="0"/>
        <w:jc w:val="both"/>
      </w:pPr>
      <w:r>
        <w:rPr>
          <w:rFonts w:ascii="Times New Roman"/>
          <w:b w:val="false"/>
          <w:i w:val="false"/>
          <w:color w:val="000000"/>
          <w:sz w:val="28"/>
        </w:rPr>
        <w:t>
      Ақсу ауылдық округінің ауыл шаруашылығы жануарларын айдауға арналған сервитуттар, мал айдайтын трассалар және мал қорымдары (биометриялық шұңқырлар) белгіленетін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br/>
            </w:r>
            <w:r>
              <w:rPr>
                <w:rFonts w:ascii="Times New Roman"/>
                <w:b w:val="false"/>
                <w:i w:val="false"/>
                <w:color w:val="000000"/>
                <w:sz w:val="20"/>
              </w:rPr>
              <w:t>Жоспарға 2.10-қосымша</w:t>
            </w:r>
          </w:p>
        </w:tc>
      </w:tr>
    </w:tbl>
    <w:p>
      <w:pPr>
        <w:spacing w:after="0"/>
        <w:ind w:left="0"/>
        <w:jc w:val="both"/>
      </w:pPr>
      <w:r>
        <w:rPr>
          <w:rFonts w:ascii="Times New Roman"/>
          <w:b w:val="false"/>
          <w:i w:val="false"/>
          <w:color w:val="000000"/>
          <w:sz w:val="28"/>
        </w:rPr>
        <w:t>
      Ақсу ауылдық округіндегі жайылымды пайдаланушыларға жер пайдалануға берілуі мүмкін жайылымдар белгіленген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br/>
            </w:r>
            <w:r>
              <w:rPr>
                <w:rFonts w:ascii="Times New Roman"/>
                <w:b w:val="false"/>
                <w:i w:val="false"/>
                <w:color w:val="000000"/>
                <w:sz w:val="20"/>
              </w:rPr>
              <w:t>Жоспарға 2.11-қосымша</w:t>
            </w:r>
          </w:p>
        </w:tc>
      </w:tr>
    </w:tbl>
    <w:p>
      <w:pPr>
        <w:spacing w:after="0"/>
        <w:ind w:left="0"/>
        <w:jc w:val="both"/>
      </w:pPr>
      <w:r>
        <w:rPr>
          <w:rFonts w:ascii="Times New Roman"/>
          <w:b w:val="false"/>
          <w:i w:val="false"/>
          <w:color w:val="000000"/>
          <w:sz w:val="28"/>
        </w:rPr>
        <w:t>
      Ақсу ауылдық округінің жеке ауласындағы ауыл шаруашылығы жануарларын жаю жөніндегі халықтың мұқтаждықтарын қанағаттандыру мақсатында резервке алынуға жататын жайылымдар белгіленген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2.12-қосымша</w:t>
            </w:r>
          </w:p>
        </w:tc>
      </w:tr>
    </w:tbl>
    <w:p>
      <w:pPr>
        <w:spacing w:after="0"/>
        <w:ind w:left="0"/>
        <w:jc w:val="both"/>
      </w:pPr>
      <w:r>
        <w:rPr>
          <w:rFonts w:ascii="Times New Roman"/>
          <w:b w:val="false"/>
          <w:i w:val="false"/>
          <w:color w:val="000000"/>
          <w:sz w:val="28"/>
        </w:rPr>
        <w:t>
      Ақсу ауылдық округінің су көздеріне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3-қосымша</w:t>
            </w:r>
          </w:p>
        </w:tc>
      </w:tr>
    </w:tbl>
    <w:bookmarkStart w:name="z32" w:id="3"/>
    <w:p>
      <w:pPr>
        <w:spacing w:after="0"/>
        <w:ind w:left="0"/>
        <w:jc w:val="left"/>
      </w:pPr>
      <w:r>
        <w:rPr>
          <w:rFonts w:ascii="Times New Roman"/>
          <w:b/>
          <w:i w:val="false"/>
          <w:color w:val="000000"/>
        </w:rPr>
        <w:t xml:space="preserve"> 2026–2030 жылдарға арналған Катонқарағай ауданы Белқарағай ауылдық округі бойынша жайылымдарды басқару және оларды пайдалану жоспары</w:t>
      </w:r>
    </w:p>
    <w:bookmarkEnd w:id="3"/>
    <w:p>
      <w:pPr>
        <w:spacing w:after="0"/>
        <w:ind w:left="0"/>
        <w:jc w:val="both"/>
      </w:pPr>
      <w:r>
        <w:rPr>
          <w:rFonts w:ascii="Times New Roman"/>
          <w:b w:val="false"/>
          <w:i w:val="false"/>
          <w:color w:val="000000"/>
          <w:sz w:val="28"/>
        </w:rPr>
        <w:t>
      2026–2030 жылдарға арналған Катонқарағай ауданы Белқарағай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 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Белқарағай ауылдық округі аумағындағы жайылымдардың жер санаттары бөлінісіндегі орналасу сызбасы (картасы), сондай-ақ жер учаскесіне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халықтың жеке қосалқы шаруашылығындағы ауыл шаруашылығы жануарларын жаю қажеттіліктеріне арналған жайылымдардың, оның ішінде қоғамдық жайылымдардың белгіленуі көрсетілген сызбасы (картасы);</w:t>
      </w:r>
    </w:p>
    <w:p>
      <w:pPr>
        <w:spacing w:after="0"/>
        <w:ind w:left="0"/>
        <w:jc w:val="both"/>
      </w:pPr>
      <w:r>
        <w:rPr>
          <w:rFonts w:ascii="Times New Roman"/>
          <w:b w:val="false"/>
          <w:i w:val="false"/>
          <w:color w:val="000000"/>
          <w:sz w:val="28"/>
        </w:rPr>
        <w:t>
      3) ұсынылатын жайылым айналымы сызбалары көрсетілген сызбасы (картасы);</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жолдары және мал қорымдары (биотермиялық шұңқырлар) көрсетілген сызбасы (картасы);</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сызбасы (картасы);</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көрсетілген сызбасы (картасы);</w:t>
      </w:r>
    </w:p>
    <w:p>
      <w:pPr>
        <w:spacing w:after="0"/>
        <w:ind w:left="0"/>
        <w:jc w:val="both"/>
      </w:pPr>
      <w:r>
        <w:rPr>
          <w:rFonts w:ascii="Times New Roman"/>
          <w:b w:val="false"/>
          <w:i w:val="false"/>
          <w:color w:val="000000"/>
          <w:sz w:val="28"/>
        </w:rPr>
        <w:t>
      7) су тұтыну нормасына сәйкес әзірленген су көздеріне (көлдерге, өзендерге, тоғандарға, қазылған суаттарға, суару немесе суландыру арналарына, құбырлы немесе шахталық құдықтарға) қол жеткізу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тексеру жағдайы туралы деректер, ветеринариялық-санитариялық объектілер жөніндегі мәліметтер, меншік иелері – жайылым пайдаланушылар, жеке және (немесе) заңды тұлғалар көрсетілген ауыл шаруашылығы жануарларының саны туралы деректер, ауыл шаруашылығы жануарларының түрлері мен жыныстық-жас ерекшелік топтары бойынша қалыптастырылған отарлар, табындар мен үйірлер саны туралы мәліметтер, шалғай жайылымдарға айдалатын мал басын қалыптастыру жөніндегі деректер, мәдени және аридті жайылымдарда мал жаюдың ерекшеліктері туралы мәліметтер, мал айдауға арналған сервитуттар туралы деректер, сондай-ақ мемлекеттік органдар,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Белқарағай ауылы – Шығыс Қазақстан облысы Катонқарағай ауданы Белқарағай ауылдық округінің әкімшілік орталығы және негізгі елді мекені болып табылады.</w:t>
      </w:r>
    </w:p>
    <w:p>
      <w:pPr>
        <w:spacing w:after="0"/>
        <w:ind w:left="0"/>
        <w:jc w:val="both"/>
      </w:pPr>
      <w:r>
        <w:rPr>
          <w:rFonts w:ascii="Times New Roman"/>
          <w:b w:val="false"/>
          <w:i w:val="false"/>
          <w:color w:val="000000"/>
          <w:sz w:val="28"/>
        </w:rPr>
        <w:t>
      Аудан аумағының жер бедері таулы болып келеді.</w:t>
      </w:r>
    </w:p>
    <w:p>
      <w:pPr>
        <w:spacing w:after="0"/>
        <w:ind w:left="0"/>
        <w:jc w:val="both"/>
      </w:pPr>
      <w:r>
        <w:rPr>
          <w:rFonts w:ascii="Times New Roman"/>
          <w:b w:val="false"/>
          <w:i w:val="false"/>
          <w:color w:val="000000"/>
          <w:sz w:val="28"/>
        </w:rPr>
        <w:t>
      Агроклиматтық жағдайлары бойынша Катонқарағай ауданы таулы, тау бөктеріндегі және альпілік аймақтарда орналасқан, шұғыл континенттік климатымен сипатталады. Климаты қатал әрі ұзақ қысымен, қысқа ыстық жазымен және көктем мен күздің қысқалығымен ерекшеленеді. Аудан аумағы нақты төрт климаттық аймаққа бөлінеді: биік таулы; таулы-орманды, артық ылғалды; таулы-орманды-далалы ылғалды; таулы-далалы.</w:t>
      </w:r>
    </w:p>
    <w:p>
      <w:pPr>
        <w:spacing w:after="0"/>
        <w:ind w:left="0"/>
        <w:jc w:val="both"/>
      </w:pPr>
      <w:r>
        <w:rPr>
          <w:rFonts w:ascii="Times New Roman"/>
          <w:b w:val="false"/>
          <w:i w:val="false"/>
          <w:color w:val="000000"/>
          <w:sz w:val="28"/>
        </w:rPr>
        <w:t>
      Биік таулы және таулы-орманды аймақтардың климаты өте ылғалды, қоңыржай салқын, кей жерлерде өте суық. Қаңтар айының орташа температурасы –13…–18 °C, шілде айында 15…17 °C. Жауын-шашынның орташа жылдық мөлшері 350–400 мм, ал солтүстік бөлігінде 550–560 мм-ге дейін жетеді.</w:t>
      </w:r>
    </w:p>
    <w:p>
      <w:pPr>
        <w:spacing w:after="0"/>
        <w:ind w:left="0"/>
        <w:jc w:val="both"/>
      </w:pPr>
      <w:r>
        <w:rPr>
          <w:rFonts w:ascii="Times New Roman"/>
          <w:b w:val="false"/>
          <w:i w:val="false"/>
          <w:color w:val="000000"/>
          <w:sz w:val="28"/>
        </w:rPr>
        <w:t>
      Желдің орташа жылдық жылдамдығы 1,7 м/сек құрайды. Жылына қатты жел болатын күндер саны – 7, ал шаңды дауыл күндері – 10 күн.</w:t>
      </w:r>
    </w:p>
    <w:p>
      <w:pPr>
        <w:spacing w:after="0"/>
        <w:ind w:left="0"/>
        <w:jc w:val="both"/>
      </w:pPr>
      <w:r>
        <w:rPr>
          <w:rFonts w:ascii="Times New Roman"/>
          <w:b w:val="false"/>
          <w:i w:val="false"/>
          <w:color w:val="000000"/>
          <w:sz w:val="28"/>
        </w:rPr>
        <w:t>
      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 жамылғысында жусан, боз, бетеге, тал, көктерек, қайың, балқарағай, майқарағай, шырша өседі.</w:t>
      </w:r>
    </w:p>
    <w:p>
      <w:pPr>
        <w:spacing w:after="0"/>
        <w:ind w:left="0"/>
        <w:jc w:val="both"/>
      </w:pPr>
      <w:r>
        <w:rPr>
          <w:rFonts w:ascii="Times New Roman"/>
          <w:b w:val="false"/>
          <w:i w:val="false"/>
          <w:color w:val="000000"/>
          <w:sz w:val="28"/>
        </w:rPr>
        <w:t>
      Жануарлар дүниесінде қасқыр, түлкі, қоңыр аю, борсық, марал, елік мекендейді; құстардан кекілік, құр, шіл кездеседі. 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Белқарағай ауылы аудан орталығы Катонқарағай ауылынан батысқа қарай 21,1 км қашықтықта орналасқан.</w:t>
      </w:r>
    </w:p>
    <w:p>
      <w:pPr>
        <w:spacing w:after="0"/>
        <w:ind w:left="0"/>
        <w:jc w:val="both"/>
      </w:pPr>
      <w:r>
        <w:rPr>
          <w:rFonts w:ascii="Times New Roman"/>
          <w:b w:val="false"/>
          <w:i w:val="false"/>
          <w:color w:val="000000"/>
          <w:sz w:val="28"/>
        </w:rPr>
        <w:t>
      Белқарағай ауылдық округінің жалпы аумағы 38 423,0 гектарды құрайды, оның ішінде: егістік – 3 445,1 гектар, шабындық – 1 535,6 гектар, жайылым – 24 575,0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21 643,0 гектар; елді мекендер жері – 3 602,0 гектар; ерекше қорғалатын табиғи аумақтар жері – 3 433,1 гектар; су қоры жері – 380,4 гектар; босалқы жерлер – 9 364,5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3.1-қосымша</w:t>
            </w:r>
          </w:p>
        </w:tc>
      </w:tr>
    </w:tbl>
    <w:p>
      <w:pPr>
        <w:spacing w:after="0"/>
        <w:ind w:left="0"/>
        <w:jc w:val="both"/>
      </w:pPr>
      <w:r>
        <w:rPr>
          <w:rFonts w:ascii="Times New Roman"/>
          <w:b w:val="false"/>
          <w:i w:val="false"/>
          <w:color w:val="000000"/>
          <w:sz w:val="28"/>
        </w:rPr>
        <w:t>
      Белқарағай ауылдық округі бойынша жер балансының деректері мен мемлекеттік жер кадастрының ақпараттық жүйесі мәліметтері 1–5-кестелерде ұсынылған.</w:t>
      </w:r>
    </w:p>
    <w:p>
      <w:pPr>
        <w:spacing w:after="0"/>
        <w:ind w:left="0"/>
        <w:jc w:val="both"/>
      </w:pPr>
      <w:r>
        <w:rPr>
          <w:rFonts w:ascii="Times New Roman"/>
          <w:b w:val="false"/>
          <w:i w:val="false"/>
          <w:color w:val="000000"/>
          <w:sz w:val="28"/>
        </w:rPr>
        <w:t>
      1-кесте. Катонқарағай ауданы Белқарағай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38423,0</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Топқайын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Согорное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АбильмажиновМелс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410910301784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ЗАНГАР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870511301501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Акышов Алтай Нуролдинович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650104301137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АмангуловаКамила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400814401013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АрышевБейбитханЖандарханович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670831301084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АСКАБУЛОВ АМИРХАН АДАЛХАНОВИЧ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590102303773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5071009065, 245, 246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АугамбаевЕрхатКадылбекович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730521300679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5071009439, 001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Ахмадиева Динара Батырханкызы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780817400326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АнарСатиевна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710403403208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5071009231, 232, 266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НурзияЗакеновна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370908400474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АхмодиеваТолкинбек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450730400652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Б±табаевЄскербек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450715301028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Б±табаевСайранбек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480224300958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5071009136, 408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БазаркуловаЖамиханТатибаевна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630718401811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БайѓожинРизабекМухтар±лы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630921301155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ГУЛЬВИРА МУРАТАЙКЫЗЫ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751229402323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БАКАТАЕВ РАФХАТ МУХТАРБЕКОВИЧ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731110300845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5071009004, 391, 582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Дархан Базаралинович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850123300661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Амантай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520501303383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5071009111, 258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БейсекеневТалгат 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700618301956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БЕКЕНЕВ ТИМУР СЕРЖАНОВИЧ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880120301290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5071009139, 225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БидахметоваГульданаСаиновна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821208402087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Болаева Алтынай Ќамзенќызы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650623400952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Бутобаева Баян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420310400792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 Николай Игнатьевич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410814300863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Д‰йсеновЗарлыќан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511003300818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Д‰кенбаев АлтайЖ±маќан±лы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600918301074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ДосумбаеваГульжиханКасеновна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420310402779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5071009153, 154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ДосумбаеваСаулеСайранкановна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610807400942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ДузбеневаТурсун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ДукенбаеваАлияНурсаиновна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611208400710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5071009048, 050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ДюсеновТурспек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300607300469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ДюсиповаГульмира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590427402095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5071009574, 575, 011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ЕлчибековТолепбердыКумарбекович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500104301523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5071009055, 056, 182, 259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ЄбілќасымоваАлмаЌ±умарбекќызы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650501400064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ЖайлибаевНурлан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561013301394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Жан±заќовЄмірханОќас±лы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660804301649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ЖАНАБИЛОВА КУЛЬЗАПРАН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320101408790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ЖандарбековаАрайМерѓазыќызы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670416401153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5071009223, 250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ЖансолтановаК‰лжихан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540601401678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ЖанузаковКузарканОкасович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ЖибитаевЕркінбекКадесович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630603300485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ЖИБИТАЕВ РАЙНБЕК КАДЕСОВИЧ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580901302539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5071009149, 265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ИмамбаевБакытжанКурмашевич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601129301721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ИМАМБАЕВА РАСУЛА ТАЙЛАКОВНА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600105403007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5071009212, 213, 214, 406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ИмашевМаратбекЌамалбеќ±лы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670216302772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КатираКумашкеновна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600114401288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5071009134, 201, 227, 228, 294, 319, 359, 378, 379, 484, 485, 516, 567, 569, 587, 588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ИсиновКамбарОйратканович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640330301520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5071009216, 229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ІлиясЌуаныш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780223001002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5071009347, 090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КµшеновЖексенбай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800217303418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ЌабылбаевСейілханШаймардан±лы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571222301461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КадылжановаБиканКадылжановна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550526400743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КайдаровБекболатСайыунович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750322302598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Екатерина Бексултановна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571210402509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5071009322, 323, 325, 576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КАЛИАКПЕРОВА АСЕМ КАЗБЕККЫЗЫ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850507450937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КалибековаАйжанТоктасыновна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830323400352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5071009116, 118, 314, 315, 376, 377, 565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ТалгатКалиевич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610819300012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КАНИН ЕВГЕНИЙ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720717350440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КантарбаевАлибекКалиевич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471223300725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Ќарсаќов Марат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370820302674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Касакаев Иван Аблесович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391130300237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ЌасеновДқуренБерікбол±лы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780511300297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5071009170, 296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КасеноваБатима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540104402783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Кайнар Турсынкан±лы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620707301794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5071009124, 393, 411, 502, 503, 504, 506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Марат Коммунизмович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730124301183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740729301550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КасымовТоктамуратКурманбаевич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680402301836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КертешевАскатСеитович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610115302247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КОСТАЕВ ЕРКИНБЕК ЫДРЫШЕВИЧ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530504301157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КошенаеваКуляшКатрановна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550715402816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КошеноваБагжан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500106400760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ЌуанбаевЌаний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240101315363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5071009144, 145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КУИМОВА ГАЛИНА ГЕОРГЕВНА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600102400264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КунанбаевМагзум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490607300911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АСКАТ АСКЕРХАНОВИЧ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640702301601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5071009091, 306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КусмановЕрхатКабдуалиевич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880324302842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5071009284, 285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МажиновАсенгали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390701304304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МакадыловОрынбасар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320101306986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5071009188, 263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Мамиев Мурат Каиргалиевич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651118300841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5071009289, 528, 585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МамиеваКульбаран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390815402697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5071009542, 543, 544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МетченовЖакежан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560905301509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5071009070, 422, 514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Индира Мухтаркановна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660805401156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МукашевМадиКенжибекович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900612300769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5071009449, 476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МукушевАскатМырзабекович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730609301368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5071009269, 299, 301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МукушевСерикпекКанапьинович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590114301871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МукушевТурдыбек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510616301434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ТУРСУНКАН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571118301624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МукушеваСаулеНуртазовна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690908401499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МУСАБАЕВА ЗЕЙНЕП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351002400091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МылжабаеваЗияш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430201400543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Нурбекова АрдакРазакбаевна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730308403007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5071009217, 219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НУРГАЛИЕВА КАМАР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441015400973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НурсалхановаКульзатЗарлыкановна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570925401972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НурсейтовЕрболКумарбекович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630418301389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5071009044, 488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НурчинАманжолДаутович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621017301647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НУРЧИНА МАЙРА МУХТАРОВНА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620115402790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5071009102, 200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Бактима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420612400536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СагатчановАкылбекКазбекович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750101307468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5071009043, 098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СаѓатчановЌайнош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431122300233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СагатчановКанатбекКазбекович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800214302999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СагатчановМергазыНариманович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670120301207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540228401066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 ЕСБОЛ ЕЛТАЕВИЧ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850209300499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5071009105, 594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СаиновЕсенНурмухамбетович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671112301008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САЙЛАУХАНОВ АЙДЫН САЙЛАУХАНУЛЫ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760105301988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5071009596, 584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СакигожинАманжолМарксович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600410301825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СакигожинАмантайНуртазович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5071009224, 238, 239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СамаркановСалтанатЧакенович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630820302332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5071009177, 524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СапаќовАйбекСолтанбек±лы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920813351224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5071009368, 066, 067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СарбасовТлеужанРахымбаевич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580706301174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СарсембиноваБакжамал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550311401297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СатиевЧаймардан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510618300988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СергазинБейбытЖанабилович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671224301344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5071009142, 143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СерѓазинЌайырдыМырза±лы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570927300295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5071009106, 186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СілқмовМанарбекАйтќазы±лы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631205301541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СмагиевСерикЧегибаевич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630129301794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Такыров НарболатМуктасынович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5071009403, 519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Тартаев Алтай Мутапович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570906301299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Таукенева Гульнара Ануарбековна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531128400025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5071009291, 292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ТемешевКурметТоктарканович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620128302478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5071009082, 084, 302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Тиманов АлтынбекЕрембекович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670801302811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5071009210, 364, 424, 425, 446, 447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"Ақсұңқар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210540014249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5071009023, 329, 330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ТОКТАГАНОВА ГАЛИЯ МЫРЗАБАЕВНА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490514400813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5071009146, 147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Токтагулов Мурат Темиргалиевич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590620302038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ТолукпаевКурмангазыНурбаевич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610627300412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5071009535, 583, 115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"Белқарағайжері"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211140023266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ТопеневЌазбекТопенович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390701303262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ТумашиновДосымбекШабданович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740429301282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5071009451, 452, 453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Алтай Аскарович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870927302105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5071009580, 581, 586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ТыныбековаКумисайТукашевна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561009400093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БАКЫТБЕК ТОКТАСЫНОВИЧ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620606301844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5071009167, 168, 264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УрустюмовКендербек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550812301452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ШакеноваКамилаТоктаубаевна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540810402197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ШқріповСайранСқмеш±лы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610707301623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ЫбраевНайманѓазы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500620300749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5071009151, 276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15,426</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Топқайын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Согорное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Белқарағай ауылдық округі бойынша барлығы 68 бас ірі қара мал, оның ішінде 36 бас сауын сиыр, 121 бас ұсақ мүйізді мал және 86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bl>
    <w:p>
      <w:pPr>
        <w:spacing w:after="0"/>
        <w:ind w:left="0"/>
        <w:jc w:val="both"/>
      </w:pPr>
      <w:r>
        <w:rPr>
          <w:rFonts w:ascii="Times New Roman"/>
          <w:b w:val="false"/>
          <w:i w:val="false"/>
          <w:color w:val="000000"/>
          <w:sz w:val="28"/>
        </w:rPr>
        <w:t>
      Расчет потребности в пастбищах по округу проведен согласно нормам нагрузки установленных ПриказомМинистра сельского хозяйства Республики Казахстан от14 апреля 2015 года № 3-3/332 "Об утверждении предельно допустимой нормы нагрузки на общую площадь пастбищ", исходя из природной зоны, в которой расположен округ и типа пастбищ,при норме нагрузки на голову КРС –6,5 га/гол., МРС –1,3га/гол., лошадей –7,8га/гол., в соответствии симеющимся поголовьем.</w:t>
      </w:r>
    </w:p>
    <w:p>
      <w:pPr>
        <w:spacing w:after="0"/>
        <w:ind w:left="0"/>
        <w:jc w:val="both"/>
      </w:pPr>
      <w:r>
        <w:rPr>
          <w:rFonts w:ascii="Times New Roman"/>
          <w:b w:val="false"/>
          <w:i w:val="false"/>
          <w:color w:val="000000"/>
          <w:sz w:val="28"/>
        </w:rPr>
        <w:t>
      Согласно статьи 15 Закона Республики Казахстан "О пастбищах", для удовлетворения нужд местного населения Белкарагайского сельского округапо содержанию маточного (дойного) поголовья сельскохозяйственных животных потребность в пастбищах составляет234 га (таблица 6), при имеющихся пастбищных угодьях населенного пункта в размере 2522 га,дефицита пастбищ нет.</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3602,0 гектарды құрайды, оның ішінде халықтың қажеттіліктері үшін арналған жайылымдар 2522,0 гектар.</w:t>
      </w:r>
    </w:p>
    <w:p>
      <w:pPr>
        <w:spacing w:after="0"/>
        <w:ind w:left="0"/>
        <w:jc w:val="both"/>
      </w:pPr>
      <w:r>
        <w:rPr>
          <w:rFonts w:ascii="Times New Roman"/>
          <w:b w:val="false"/>
          <w:i w:val="false"/>
          <w:color w:val="000000"/>
          <w:sz w:val="28"/>
        </w:rPr>
        <w:t>
      Белқарағай ауылдық округі бойынша жергілікті халықтың мал басы: ірі қара мал – 68 бас, ұсақ мүйізді мал – 121 бас, жылқы – 86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мал басына арналған жайылымдарға қажеттілік есебі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Округтің ауыл шаруашылығы мақсатындағы жерлері құрамында 24 575,0 гектар жайылымдар бар,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Округтегі ауыл шаруашылығы құрылымдарында – ЖШС, шаруа және фермер қожалықтарында мал басы: ірі қара мал – 1245 бас, ұсақ мүйізді мал – 2404 бас, жылқы – 3210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ауыл шаруашылығы құрылымдарындағы мал басын жайылыммен қамтамасыз етуге жүргізілген есеп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Ауыл шаруашылығы жануарларын жаю үшін жалпы 37,526 мың гектар жайылым қажет. Оның ішінде 68 бас ірі қара мал, 121 бас ұсақ мүйізді мал және 86 бас жылқы қоғамдық жайылымдарда, жалпы аумағы 2,522 мың гектар жерлерде бағылуда.Ал 1245 бас ірі қара мал, 2404 бас ұсақ мүйізді мал және 3210 бас жылқы жер пайдалануға берілген жайылымдарда, жалпы аумағы 22,102 мың гектар жерлерде бағылуда.</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46600"/>
                    </a:xfrm>
                    <a:prstGeom prst="rect">
                      <a:avLst/>
                    </a:prstGeom>
                  </pic:spPr>
                </pic:pic>
              </a:graphicData>
            </a:graphic>
          </wp:inline>
        </w:drawing>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95900"/>
                    </a:xfrm>
                    <a:prstGeom prst="rect">
                      <a:avLst/>
                    </a:prstGeom>
                  </pic:spPr>
                </pic:pic>
              </a:graphicData>
            </a:graphic>
          </wp:inline>
        </w:drawing>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671120300063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МкушевЕржанОйманканович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200164002349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ЕрмекКазыбекович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751006302870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РахатОразбаевич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650807301624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СахатаевАлекханКасымканович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191264024064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ШакеноваКамилаТоктаубаевна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420310402779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ДосумбаеваГульжиханКасеновна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610807400942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ДосумбаеваСаулеСайранкановна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650623400952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Болаева Алтынай Камзеновна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510410301559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ЖанузаковКаликанОкасович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571222301461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КабылбаевСеилханШаймарданович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600413301435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КезекеневАскарбекСаканович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500106400760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КошеноваБагжан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430923400330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АтудиновМанарбек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590114301871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МукушевСерикпекКанапьинович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770419401745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МұқушеваАнарМамырқызы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630105303353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СаиновНуртайКоксегенович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601121300244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Уалканов Аскар Нуралынович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550211300040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780817400326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Ахмадиева Динара Батырханкызы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520325401862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БатырхановаБакытжан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640302300440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Елчибеков Марат Кумарбекович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660804301649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ЖанузаковАмирханОкасович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761221302533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ЖылайАйдынбек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580503402323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КабдулдиноваНурзия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571118301624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МукушевТурсынкан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691014301623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МырзагожинЕдыльСоветжанович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630820302332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СамаркановСалтанатЧакенович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730521300679.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АуғанбаевЕрхат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941111350226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АльмухамбетовӘлішерҚұрметұлы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670831301084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АрышевБейбитканЖандарханович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541003399037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БақтиярМәулітбек/ БаймуратНаурызбек/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670202302290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БекпауовАркабекЗарлыканович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800220301626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Бутабаев Ролан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480224300958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БутабаевСайранбек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420310400792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Бутабаева Баян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590427402095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ДюсиповаГульмира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500104301523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ЕлчибековТолепбердыКумарбекович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550101410244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ЖайлыбаеваАйжанМырзагалиевна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540601401678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ЖансолтановаКульжихан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ЖанузаковКузарканОкасович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580901302539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ЖибитаевРайнбекКадесович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920829351112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ЖумакановАсуланБазарулы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670216302772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ИмашевМаратбекКамалбекович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640330301520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ИсиновКамбарОйратканович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571210402509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Екатерина Бексултановна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830323400352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КалибековаАйжанТоктасыновна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770319302872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КамьясовТоктасынБалтабаевич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620707301794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Кайнар Турсынканович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730124301183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Марат Коммунизович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740729301550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КасымовСерикТурсунканович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490607300911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КунанбаевМагзум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671222301521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КунанбаевМахсатЖанузакович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880324302842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КусмановЕрхатКабдуалиевич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900904351611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ҚұсмановСерікҚабдуалиұлы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620428399055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МажитАшет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690310450733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МамиеваКаршигаКаиргалиевна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670623302001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МетченовБакытжанМухтарбекович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560905301509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МетченовЖакижан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660805401156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Индира Мухтаркановна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730609301368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МукушевАскатМырзабекович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430201400543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МылжабаеваЗияш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730308403007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Нурбекова АрдакРазакбаевна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630418301389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НурсейтовЕрболКумарбекович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621017301647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НурчинАманжолДаутович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620115402790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НурчинаМайраМухтаровна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800214302999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СагатчановКанатбекКазбекович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670120301207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СагатчановМергазыНариманович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850209300499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СаиновЕсболЕлтаевич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СакигожинАмантайНуртазович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920813351224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СапақовАйбекСолтанбекұлы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630904301380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СеркеневКайратАбылканович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631205301541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СлямовМанарбекАйтказинович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641001302384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ТакеновЕрболКинжеканович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620128302478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ТемешевКурметТоктарканович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670801302811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Тиманов АлтынбекЕрембекович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610627300412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ТолукпаевКурамангазыНурбаевич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620606301844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УалиевБакытбекТоктасынович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550812301452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УрюстюмовКендербек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690806302476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 ЕсболРизеденович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700618301956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БейсекеневТалгат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610815302555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ДаулетовТоктасынКайнолдинович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640702301601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КусмановАсқатАскерханович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651118300841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Мамиев Мурат Каиргалиевич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750101307468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СагатчановАкылбекКазбекович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600410301825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СакигожинАманжолМарксович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610707301623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 СайранСамешович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731110300845.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БакатаевРафкат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600114401288.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Катира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500620300749.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ИбраевНайманғазы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591203301352.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КасымбековБөленкан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491025301235.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МусиновАскерхан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Белқарағай ауылдық округі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3.7-қосымша</w:t>
            </w:r>
          </w:p>
        </w:tc>
      </w:tr>
    </w:tbl>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Белқарағай ауылдық округі аумағында халықтың жеке қосалқы шаруашылықтарындағы ауыл шаруашылығы жануарларын жаю қажеттіліктеріне арналған, оның ішінде қоғамдық жайылымдарды көрсететін жайылымдардың орналасу схемасы (картасы)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p>
      <w:pPr>
        <w:spacing w:after="0"/>
        <w:ind w:left="0"/>
        <w:jc w:val="both"/>
      </w:pPr>
      <w:r>
        <w:rPr>
          <w:rFonts w:ascii="Times New Roman"/>
          <w:b w:val="false"/>
          <w:i w:val="false"/>
          <w:color w:val="000000"/>
          <w:sz w:val="28"/>
        </w:rPr>
        <w:t>
      Белқарағай ауылдық округі бойынша жайылым айналымының ұсынылатын схемаларын (жүйелерін)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w:t>
            </w:r>
            <w:r>
              <w:br/>
            </w:r>
            <w:r>
              <w:rPr>
                <w:rFonts w:ascii="Times New Roman"/>
                <w:b w:val="false"/>
                <w:i w:val="false"/>
                <w:color w:val="000000"/>
                <w:sz w:val="20"/>
              </w:rPr>
              <w:t>Жоспарға 3.9-қосымша</w:t>
            </w:r>
          </w:p>
        </w:tc>
      </w:tr>
    </w:tbl>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Белқарағай ауылдық округі аумағында ауыл шаруашылығы жануарларын айдап өтуге арналған сервитуттарды, мал айдау трассаларын және мал қорымдарын (биометриялық шұңқырларды) көрсететін схема (карта)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3.10-қосымша</w:t>
            </w:r>
          </w:p>
        </w:tc>
      </w:tr>
    </w:tbl>
    <w:p>
      <w:pPr>
        <w:spacing w:after="0"/>
        <w:ind w:left="0"/>
        <w:jc w:val="both"/>
      </w:pPr>
      <w:r>
        <w:rPr>
          <w:rFonts w:ascii="Times New Roman"/>
          <w:b w:val="false"/>
          <w:i w:val="false"/>
          <w:color w:val="000000"/>
          <w:sz w:val="28"/>
        </w:rPr>
        <w:t>
      Белқарағай ауылдық округі аумағындағы жайылымдарды, оларды жайылым пайдаланушыларға жер пайдалану құқығымен беруге болатын жер учаскелерін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3.11-қосымша</w:t>
            </w:r>
          </w:p>
        </w:tc>
      </w:tr>
    </w:tbl>
    <w:p>
      <w:pPr>
        <w:spacing w:after="0"/>
        <w:ind w:left="0"/>
        <w:jc w:val="both"/>
      </w:pPr>
      <w:r>
        <w:rPr>
          <w:rFonts w:ascii="Times New Roman"/>
          <w:b w:val="false"/>
          <w:i w:val="false"/>
          <w:color w:val="000000"/>
          <w:sz w:val="28"/>
        </w:rPr>
        <w:t>
      Белқарағай ауылдық округі аумағында халықтың жеке қосалқы шаруашылықтарындағы ауыл шаруашылығы жануарларын жаю қажеттіліктерін қамтамасыз ету мақсатында резервке қойылуға жататын жайылымдарды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3.12-қосымша</w:t>
            </w:r>
          </w:p>
        </w:tc>
      </w:tr>
    </w:tbl>
    <w:p>
      <w:pPr>
        <w:spacing w:after="0"/>
        <w:ind w:left="0"/>
        <w:jc w:val="both"/>
      </w:pPr>
      <w:r>
        <w:rPr>
          <w:rFonts w:ascii="Times New Roman"/>
          <w:b w:val="false"/>
          <w:i w:val="false"/>
          <w:color w:val="000000"/>
          <w:sz w:val="28"/>
        </w:rPr>
        <w:t>
      Белқарағай ауылдық округі аумағындағы су көздеріне қолжетімділікті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4-қосымша</w:t>
            </w:r>
          </w:p>
        </w:tc>
      </w:tr>
    </w:tbl>
    <w:bookmarkStart w:name="z46" w:id="4"/>
    <w:p>
      <w:pPr>
        <w:spacing w:after="0"/>
        <w:ind w:left="0"/>
        <w:jc w:val="left"/>
      </w:pPr>
      <w:r>
        <w:rPr>
          <w:rFonts w:ascii="Times New Roman"/>
          <w:b/>
          <w:i w:val="false"/>
          <w:color w:val="000000"/>
        </w:rPr>
        <w:t xml:space="preserve"> 2026–2030 жылдарға арналған Катонқарағай ауданы Жамбыл ауылдық округі бойынша жайылымдарды басқару және оларды пайдалану жоспары</w:t>
      </w:r>
    </w:p>
    <w:bookmarkEnd w:id="4"/>
    <w:p>
      <w:pPr>
        <w:spacing w:after="0"/>
        <w:ind w:left="0"/>
        <w:jc w:val="both"/>
      </w:pPr>
      <w:r>
        <w:rPr>
          <w:rFonts w:ascii="Times New Roman"/>
          <w:b w:val="false"/>
          <w:i w:val="false"/>
          <w:color w:val="000000"/>
          <w:sz w:val="28"/>
        </w:rPr>
        <w:t>
      2026–2030 жылдарға арналған Катонқарағай ауданы Жамбыл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Жамбыл ауылдық округі аумағындағы жайылымдардың жер санаттары бойынша орналасу сызбасы (картасы), сондай-ақ жер учаскелеріне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жеке қосалқы шаруашылықтағы ауыл шаруашылығы жануарларын жаюға арналған, соның ішінде қоғамдық жайылымдарды қоса алғанда, халықтың қажеттілігіне арналған жайылымдардың белгіленуі көрсетілген сызба (карта);</w:t>
      </w:r>
    </w:p>
    <w:p>
      <w:pPr>
        <w:spacing w:after="0"/>
        <w:ind w:left="0"/>
        <w:jc w:val="both"/>
      </w:pPr>
      <w:r>
        <w:rPr>
          <w:rFonts w:ascii="Times New Roman"/>
          <w:b w:val="false"/>
          <w:i w:val="false"/>
          <w:color w:val="000000"/>
          <w:sz w:val="28"/>
        </w:rPr>
        <w:t>
      3) ұсынылатын жайылым айналымы схемалары көрсетілген сызба (карта);</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трассалары және мал қорымдары (биометриялық шұңқырлар) белгіленген сызба (карта);</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 (карта);</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қамтамасыз ету мақсатында резервке қойылуға жататын жайылымдар көрсетілген сызба (карта);</w:t>
      </w:r>
    </w:p>
    <w:p>
      <w:pPr>
        <w:spacing w:after="0"/>
        <w:ind w:left="0"/>
        <w:jc w:val="both"/>
      </w:pPr>
      <w:r>
        <w:rPr>
          <w:rFonts w:ascii="Times New Roman"/>
          <w:b w:val="false"/>
          <w:i w:val="false"/>
          <w:color w:val="000000"/>
          <w:sz w:val="28"/>
        </w:rPr>
        <w:t>
      7) су тұтыну нормасына сәйкес жасалған су көздеріне (көлдер, өзендер, тоғандар, қазбалар, суару немесе суландыру каналдары, құбырлы немесе шахталық құдықтар) қолжетімділік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тексеру жағдайы туралы деректер, ветеринариялық-санитариялық объектілер жөніндегі мәліметтер, меншік иелері – жайылым пайдаланушылар, жеке және (немесе) заңды тұлғалар көрсетілген ауыл шаруашылығы жануарларының саны туралы деректер, ауыл шаруашылығы жануарларының түрлері мен жыныстық-жас ерекшелік топтары бойынша қалыптастырылған отарлар, табындар мен үйірлер саны туралы мәліметтер, шалғай жайылымдарға айдалатын мал басын қалыптастыру жөніндегі деректер, мәдени және аридті жайылымдарда мал жаюдың ерекшеліктері туралы мәліметтер, мал айдауға арналған сервитуттар туралы деректер, сондай-ақ мемлекеттік органдар,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Жамбыл ауылы – Шығыс Қазақстан облысы Катонқарағай ауданы Жамбыл ауылдық округінің әкімшілік орталығы және негізгі елді мекені болып табылады.</w:t>
      </w:r>
    </w:p>
    <w:p>
      <w:pPr>
        <w:spacing w:after="0"/>
        <w:ind w:left="0"/>
        <w:jc w:val="both"/>
      </w:pPr>
      <w:r>
        <w:rPr>
          <w:rFonts w:ascii="Times New Roman"/>
          <w:b w:val="false"/>
          <w:i w:val="false"/>
          <w:color w:val="000000"/>
          <w:sz w:val="28"/>
        </w:rPr>
        <w:t>
      Аудан аумағының жер бедері таулы болып келеді.</w:t>
      </w:r>
    </w:p>
    <w:p>
      <w:pPr>
        <w:spacing w:after="0"/>
        <w:ind w:left="0"/>
        <w:jc w:val="both"/>
      </w:pPr>
      <w:r>
        <w:rPr>
          <w:rFonts w:ascii="Times New Roman"/>
          <w:b w:val="false"/>
          <w:i w:val="false"/>
          <w:color w:val="000000"/>
          <w:sz w:val="28"/>
        </w:rPr>
        <w:t>
      Агроклиматтық жағдайлары бойынша Катонқарағай ауданы таулы, тау бөктеріндегі және альпілік аймақтарда орналасқан, шұғыл континенттік климатымен сипатталады. Климаты қатал әрі ұзақ қысымен, қысқа ыстық жазымен және көктем мен күздің қысқалығымен ерекшеленеді. Аудан аумағы нақты төрт климаттық аймаққа бөлінеді: биік таулы; таулы-орманды, артық ылғалды; таулы-орманды-далалы ылғалды; таулы-далалы.</w:t>
      </w:r>
    </w:p>
    <w:p>
      <w:pPr>
        <w:spacing w:after="0"/>
        <w:ind w:left="0"/>
        <w:jc w:val="both"/>
      </w:pPr>
      <w:r>
        <w:rPr>
          <w:rFonts w:ascii="Times New Roman"/>
          <w:b w:val="false"/>
          <w:i w:val="false"/>
          <w:color w:val="000000"/>
          <w:sz w:val="28"/>
        </w:rPr>
        <w:t>
      Биік таулы және таулы-орманды аймақтардың климаты өте ылғалды, қоңыржай салқын, кей жерлерде өте суық. Қаңтар айының орташа температурасы –13…–18 °C, шілдеде 15…17 °C. Жауын-шашынның орташа жылдық мөлшері 350–400 мм, солтүстік бөлігінде 550–560 мм-ге дейін жетеді.</w:t>
      </w:r>
    </w:p>
    <w:p>
      <w:pPr>
        <w:spacing w:after="0"/>
        <w:ind w:left="0"/>
        <w:jc w:val="both"/>
      </w:pPr>
      <w:r>
        <w:rPr>
          <w:rFonts w:ascii="Times New Roman"/>
          <w:b w:val="false"/>
          <w:i w:val="false"/>
          <w:color w:val="000000"/>
          <w:sz w:val="28"/>
        </w:rPr>
        <w:t>
      Желдің орташа жылдық жылдамдығы 1,7 м/сек құрайды. Жылына қатты жел болатын күндер саны – 7, ал шаңды дауыл күндері – 10 күн.</w:t>
      </w:r>
    </w:p>
    <w:p>
      <w:pPr>
        <w:spacing w:after="0"/>
        <w:ind w:left="0"/>
        <w:jc w:val="both"/>
      </w:pPr>
      <w:r>
        <w:rPr>
          <w:rFonts w:ascii="Times New Roman"/>
          <w:b w:val="false"/>
          <w:i w:val="false"/>
          <w:color w:val="000000"/>
          <w:sz w:val="28"/>
        </w:rPr>
        <w:t>
      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 жамылғысында жусан, боз, бетеге, тал, көктерек, қайың, балқарағай, майқарағай, шырша өседі.</w:t>
      </w:r>
    </w:p>
    <w:p>
      <w:pPr>
        <w:spacing w:after="0"/>
        <w:ind w:left="0"/>
        <w:jc w:val="both"/>
      </w:pPr>
      <w:r>
        <w:rPr>
          <w:rFonts w:ascii="Times New Roman"/>
          <w:b w:val="false"/>
          <w:i w:val="false"/>
          <w:color w:val="000000"/>
          <w:sz w:val="28"/>
        </w:rPr>
        <w:t>
      Жануарлар дүниесінде қасқыр, түлкі, қоңыр аю, борсық, марал, елік мекендейді; құстардан кекілік, құр, шіл кездеседі. 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Жамбыл ауылы аудан орталығы Катонқарағай ауылынан солтүстік-шығысқа қарай 51,3 км қашықтықта орналасқан.</w:t>
      </w:r>
    </w:p>
    <w:p>
      <w:pPr>
        <w:spacing w:after="0"/>
        <w:ind w:left="0"/>
        <w:jc w:val="both"/>
      </w:pPr>
      <w:r>
        <w:rPr>
          <w:rFonts w:ascii="Times New Roman"/>
          <w:b w:val="false"/>
          <w:i w:val="false"/>
          <w:color w:val="000000"/>
          <w:sz w:val="28"/>
        </w:rPr>
        <w:t>
      Жамбыл ауылдық округінің жалпы аумағы 24 357,4 гектарды құрайды, оның ішінде: егістік – 1 398,2 гектар, шабындық – 1 842,6 гектар, жайылым – 12 601,1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10 768,9 гектар; елді мекендер жері – 1 692,0 гектар; ерекше қорғалатын табиғи аумақтар жері – 7 011,0 гектар; су қоры жері – 1 531,1 гектар; босалқы жерлер – 3 354,0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4.1-қосымша</w:t>
            </w:r>
          </w:p>
        </w:tc>
      </w:tr>
    </w:tbl>
    <w:p>
      <w:pPr>
        <w:spacing w:after="0"/>
        <w:ind w:left="0"/>
        <w:jc w:val="both"/>
      </w:pPr>
      <w:r>
        <w:rPr>
          <w:rFonts w:ascii="Times New Roman"/>
          <w:b w:val="false"/>
          <w:i w:val="false"/>
          <w:color w:val="000000"/>
          <w:sz w:val="28"/>
        </w:rPr>
        <w:t>
      Жамбыл ауылдық округі бойынша жер балансының деректері мен мемлекеттік жер кадастрының ақпараттық жүйесі мәліметтері 1–5-кестелерде берілген.</w:t>
      </w:r>
    </w:p>
    <w:p>
      <w:pPr>
        <w:spacing w:after="0"/>
        <w:ind w:left="0"/>
        <w:jc w:val="both"/>
      </w:pPr>
      <w:r>
        <w:rPr>
          <w:rFonts w:ascii="Times New Roman"/>
          <w:b w:val="false"/>
          <w:i w:val="false"/>
          <w:color w:val="000000"/>
          <w:sz w:val="28"/>
        </w:rPr>
        <w:t>
      1-кесте. Катонқарағай ауданы Жамбыл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24,357</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қайнары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Маралды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АБДРЕКЕЕВА НАЗГУЛЬ НАБДОЛКАНОВНА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730808400020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ЖОМАРТ\АБРАИМОВ ЖОМАТХАН КАСЕНОВИЧ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690731300173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РИНАТ\АБРАИМОВ РИНАТ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850616300838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ОЛЖАС\АДИХАНОВ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431215300704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05-071-021-072,073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АЙДЫН\АЛИХАНОВ АЙДЫН АРДЫКБАЕВИЧ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7112013002377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05-071-021-059,060,134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ЕРКЕБҰЛАН\АМРЕНОВ ЕРИК САБИЕВИЧ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700283301644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05-071-021-119,120,121.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МӘДІ\АСАИНОВ СЪЕЗБЕК ЧОКЕНОВИЧ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611020300554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05-071-021-024,025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БЕРЕЛ-ШІ\АХМЕТОВ БАЯНДАР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500502300300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05-071-021-084,085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ЖАДЫРА_2\БАЙСАКАЛОВА БАКЫТЖАМАЛ АХМЕТКАЛИЕВНА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530401400016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05-071-021-086,087,088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МӘДИ\БАЙЧЕКЕНОВ МАНАТХАН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670112300166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05-071-021-079,080,168,169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МАНСУР\БУКУШЕВ БОЛАТ ТАНАШЕВИЧ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720908301153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05-071-021-173,174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СЕРІК\ДИДАХМЕТОВ БЕРИК ДИДАХМЕТҰЛЫ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341104301794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05-071-021-063,064,145.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ЖАНДОС\ЕЛЕМАНОВ СЕРИКБОЛ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500710300183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05-071-021-093,094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АЗАТ\ЕРЖЕБАЕВ КУРМАНГАЗЫ КОКСЕГЕНОВИЧ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641129300156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05-071-021-046,047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АҚЖАН\ЖУМАГУЛОВ КАНЫБЕК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480101302628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05-071-021-122,123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НҰРБОЛ\КАСЫМХАНОВ КАЛИАХМЕТ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500220300714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05-071-021-081,082,083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ДАСТАН\КАШАНАЕВ МЕДЕТ СЕРИКБОЛОВИЧ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780293300304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05-071-021-165,166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НҰРБЕК\КИТАПБАЕВ АЙКЫН МАЛЬКЕШОВИЧ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700526300175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05-071-021-124,125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ТАНЗИЛА\КУНАНБАЕВА ТАНЗИЛЯ КАЛКАКОВНА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661023400109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05-071-021-161,162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МҰЗТАУ\МОШАНОВ ДИДАРХАН ТЕМЕШЕВИЧ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700819300326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05-071-021-070,071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НҰРБОЛАТ\МУРАТОВ ЕРЛАН ЖАНИБЕКОВИЧ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05-071-021-061,062,092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МИРАС\МУСИНА БАГИЯ ДУАНБЕКОВНА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530223400168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05-071-021-044,045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АЗАМАТ\НАГАШПАЕВ ЖАЙЛЫБАЙ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650416300097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05-071-021-076,077,078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АРМАН\ОТАРБАЕВ СЕЙТХАН ЧАМОЕВИЧ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51025300020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05-071-021-030,031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МАРАЛДЫ\РАИСОВ ТОЛКЫН НУКТАРБАЕВИЧ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05-071-021-089,090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АНЕЛЬ\РАИСОВА БАХЫТ ДИДАХМЕТОВНА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730320400206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05-071-021-198,199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ШАЛҚАР\СЛЯМБЕКОВ КАДЫРБЕК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501218300101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05-071-021-037,038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ЕЛДАР\ТРУМОВ ДАУЛЕН БОЙЛЯШЕВИЧ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640608301501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05-071-021-065,066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ЕРЛАН\ТУЛЕСОВ ЕРЛАН ОРЫНБАЕВИЧ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801220301798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05-071-021-135,136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ЕРБОЛ\УЛТАРОКОВ ЕРБОЛ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650918301737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05-071-021-107,108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МАХАМБЕТ\УРСАРИНОВКАИРБЕК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05-071-021-074,075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БОЛАТБЕК\АБДРАХМАНОВ БОЛАТБЕК АХМЕТБЕКУЛЫ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750226300282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ФАРИЗА\ЕЛЕУКЕНОВА ФАРИЗА АКТАЕВНА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771213401173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"ӘЛИШЕР"\ЖУБАЕВ СЕРИКХАН МУХАМБЕТОВИЧ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560609300096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КАСЫМКАНОВ А.Н\КАСЫМКАНОВ АЙТМУХАМБЕТ НУРДЫБАЕВИЧ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600310300388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ЖАДЫРА\МУРАТОВ ДАУРЕН АМАНЕГЛЬДІУЛЫ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КУАТ\МУРАТОВ КУАТ ЕРБОЛОВИЧ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900916300890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"ЖАНКЕЛДІ\МУСИНА ЗЕЙНЕШКАБАТАЕВНА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370730401188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05-071-021-109,110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KX ИСЛАМ\МУХАМЕТЖАНОВ ЕСХАТ ЕСМУХАМБЕТОВИЧ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830807301751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НАГАШПАЕВ САНГЫБАЙ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510424300071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ТАЛАПХАН\УЛТАРАКОВ ТАЛАПХАН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630308300614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05-071-021-143,144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УРСАРИНОВ А.А\УРСАРИНОВ АЙДОС АБЫЛКАНОВИЧ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771130302164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САНЖАР\ЧАКИРТОВА КЫЛБЕК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720106300264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05-071-021-138,139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ДИАС\ЧАКИРТОВ НУРТАС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820521301686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05-071-030-094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OPA3\ЧЕЛЕКЕНОВ ОРАЗ АШОКОВИЧ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721105302466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05-071-021-018,019,020,021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 КУНАНБАЕВ РАДЖАН АРКАДИЕВИЧ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710531300283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0,0888</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Маралды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Жамбыл ауылдық округі бойынша барлығы 635 бас ірі қара мал, оның ішінде 324 бас сауын сиыр, 1254 бас ұсақ мүйізді мал және 641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bl>
    <w:p>
      <w:pPr>
        <w:spacing w:after="0"/>
        <w:ind w:left="0"/>
        <w:jc w:val="both"/>
      </w:pPr>
      <w:r>
        <w:rPr>
          <w:rFonts w:ascii="Times New Roman"/>
          <w:b w:val="false"/>
          <w:i w:val="false"/>
          <w:color w:val="000000"/>
          <w:sz w:val="28"/>
        </w:rPr>
        <w:t>
      Округ бойынша жайылымдарға қажеттілік есебі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сәйкес, округтің табиғи аймағы мен жайылым түрлері ескеріле отырып, қолда бар мал басына негізделіп жүргізілді. Жүктеме нормасы ірі қара малға – 6,5 га/бас, ұсақ мүйізді малға – 1,3 га/бас, жылқыға – 7,8 га/бас болып белгіленген.</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Жамбыл ауылдық округі халқының ауыл шаруашылығы жануарларының аналық (сауын) басын ұстау қажеттіліктерін қамтамасыз ету мақсатында жайылымдарға деген қажеттілік 2106 гектарды құрайды (6-кесте). Елді мекен аумағындағы қолда бар жайылым алқабы 807 гектар болғандықтан, жайылым тапшылығы бар.</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1692 гектарды құрайды, оның ішінде халықтың қажеттіліктері үшін арналған жайылымдар 807 гектар.</w:t>
      </w:r>
    </w:p>
    <w:p>
      <w:pPr>
        <w:spacing w:after="0"/>
        <w:ind w:left="0"/>
        <w:jc w:val="both"/>
      </w:pPr>
      <w:r>
        <w:rPr>
          <w:rFonts w:ascii="Times New Roman"/>
          <w:b w:val="false"/>
          <w:i w:val="false"/>
          <w:color w:val="000000"/>
          <w:sz w:val="28"/>
        </w:rPr>
        <w:t>
      Жамбыл ауылдық округі бойынша жергілікті халықтың мал басы: ірі қара мал – 635 бас, ұсақ мүйізді мал – 1254 бас, жылқы – 641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мал басына арналған жайылымдарға қажеттілік есебі нәтижесіне сәйкес қосымша жайылымдар талап етіледі, жайылым тапшылығы бар.</w:t>
      </w:r>
    </w:p>
    <w:p>
      <w:pPr>
        <w:spacing w:after="0"/>
        <w:ind w:left="0"/>
        <w:jc w:val="both"/>
      </w:pPr>
      <w:r>
        <w:rPr>
          <w:rFonts w:ascii="Times New Roman"/>
          <w:b w:val="false"/>
          <w:i w:val="false"/>
          <w:color w:val="000000"/>
          <w:sz w:val="28"/>
        </w:rPr>
        <w:t>
      Округтің ауыл шаруашылығы мақсатындағы жерлері құрамында 11 811,7 гектар жайылымдар бар,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Округтегі ауыл шаруашылығы құрылымдарында – ЖШС, шаруа және фермер қожалықтарында мал басы: ірі қара мал – 402 бас, ұсақ мүйізді мал – 787 бас, жылқы – 612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ауыл шаруашылығы құрылымдарындағы мал басын жайылыммен қамтамасыз етуге жүргізілген есеп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Ауыл шаруашылығы жануарларын жаю үшін жалпы 1,6964 мың гектар жайылым қажет. Оның ішінде 635 бас ірі қара мал, 1254 бас ұсақ мүйізді мал және 641 бас жылқы қоғамдық жайылымдарда, жалпы аумағы 0,807 мың гектар жерлерде бағылуда.Ал 402 бас ірі қара мал, 787 бас ұсақ мүйізді мал және 612 бас жылқы жер пайдалануға берілген жайылымдарда, жалпы аумағы 11 811,7 мың гектар жерлерде бағылуда.</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06900"/>
                    </a:xfrm>
                    <a:prstGeom prst="rect">
                      <a:avLst/>
                    </a:prstGeom>
                  </pic:spPr>
                </pic:pic>
              </a:graphicData>
            </a:graphic>
          </wp:inline>
        </w:drawing>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283200"/>
                    </a:xfrm>
                    <a:prstGeom prst="rect">
                      <a:avLst/>
                    </a:prstGeom>
                  </pic:spPr>
                </pic:pic>
              </a:graphicData>
            </a:graphic>
          </wp:inline>
        </w:drawing>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067300"/>
                    </a:xfrm>
                    <a:prstGeom prst="rect">
                      <a:avLst/>
                    </a:prstGeom>
                  </pic:spPr>
                </pic:pic>
              </a:graphicData>
            </a:graphic>
          </wp:inline>
        </w:drawing>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95900"/>
                    </a:xfrm>
                    <a:prstGeom prst="rect">
                      <a:avLst/>
                    </a:prstGeom>
                  </pic:spPr>
                </pic:pic>
              </a:graphicData>
            </a:graphic>
          </wp:inline>
        </w:drawing>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670528301463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Альмир Рамазанович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ТюменбаевАлибекОралбекович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620627301918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АбдрахмановЕрмекКаиыдынович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840510302271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КаирбаевДиасСаркытханович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550105300014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Бадисолтанов Николай Мухтарович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690225302309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АбишевЕржанСоветканович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751013301760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 Талант Райманович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620122402312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МаймаковаКульсара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550321301740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Дюлюмбаев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831120302193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КабдуалиевАйбекКакимович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510205401917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СаиболатоваКибат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720731302193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Слямов Кайнар Касымбекович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670203302078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НысаиновМуратканОшакович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750330301771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Байбатчинов Канат Ахметолдаулы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380615300020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ЕшекеневТолкунбай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730116402184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ЕшекеноваСагынышАлжапаровна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610927402822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НысаиноваАйгульКенесовна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520515302926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ДюлюмбаевКабдыраш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620110303275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ЕрмаганбетСабитович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650719301804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БолатбекМухаметкалиулы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750310302814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ТюменбаевДосжанАнуарбекович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741002301927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КайрбаевЖанымканИмансакыпович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400103401781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Абраимова Риза Нурсалиевна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470218300258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МухтарбаевКакимхан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610908400149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НысаиноваЗайраКуанышпаевна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551127301263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НысаиновАдилканРайманович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720527301063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КаиобаевФархатНуржакыпович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610421302230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БайбатчиновАйдарбеккапсанович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590722301282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ЕшекеновСейтканКайсанович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781216302906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Айдар Каликанулы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690219401959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КульбаеваСандыгашМухамбетовна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730601302898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ТаринСабыржанАуталипович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560102304548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НукпаевБекзада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621101301029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ДюлюмбаевНурлан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720817301406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РахимбаевАкылбекЗаманович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640116302604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ШоргаевЕрланУальбекович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380110302864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НысаиновОшакАбитанович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590211302400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ДрьяновЕрболат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ТюменбаевКайратАнуарбекович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631120301460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ЧалабаевБакытАнуарбекович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511122300062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МукажановЖолтай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670511302479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Тюменбаев Мурат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640422300413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КитекпаевБауржан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621126300146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ЕржебаевСерикказыКоксогонович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750926300021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ТалгатКалийулы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660407302431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АсаиновАбилькадырЧокенович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780306300410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КасымкановСерикКалияхметович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531025300306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СагимбаевЖанузак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650825300327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ОрсариновНыгметоллаАбуевич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661104300084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АбеневБакытбекАуталипович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620112300236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МолдабаевАлтайбекБотанович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680220300323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ОрсариновКайратАбуевич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680122300638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КарибаевКазелМауталипович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751216400168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Елеманова ГульжайнарСерикболкызы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620706400451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МамырхановаБакытгульНуксиевна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530226300297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СатембаевБолаткан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511230300068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СадуовШаяхметАбышевич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540105301754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АбеновОралбекАбылгалыкович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780213302491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БайгереевАянКаныбекович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660516400147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АбдрахмановаПанзатАхметбековна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681006300164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РаисовНуржанМанапович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500809400297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СмагуловаКульзада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620302300197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 Еркин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730323300197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РаисовНурданКоксегенович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750310300368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ЧакиртовТурдыбек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750521301958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МурындыковРафхатСауытбекович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741216301435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КомбаевБолатКаныбекович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730806300221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ШакеновАдилханКанабекович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760706300382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ЖумагуловАзаматКаныбекович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700604300298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ЧакиртовАлгабек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690901300802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ЖанатбекКалымжанович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810518300858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КонурбаевАлийАсылканович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730314301999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ТемержановАрманАскерханович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680626301150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АдикановТалгатЖаманбалинович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390717401399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Абрамова Людмила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740210302785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РаисовЕржанМанапович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730417300465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АхетовНуржанКалымжанович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850731300685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МерхатЕрболулы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650316301596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КунанбаевСалимжанКабляшевич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680521301714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АягановМахмутСергазинович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660418302223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Марат Айдарканович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760310302821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Оралгазин Эрнест Тельманович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880127302396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Етикпаев Аслан 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540601300574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СадуовКажияхметАбишевич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840222302187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РаисовДуманМанапович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641215300391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КасымовАбылайханАбильмажинович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681019300155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АбеновНурдыбекАуталипович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750724303026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ЧелекеновБекболатАшокулы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710703301701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ТрумовАдылБойляшевич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800611302749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ЧукеновНуржанКусманович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790714303297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КарабалиновЕрхатЖениспекович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760522300174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НагашпаевРаджанСонгыбаевич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691015300531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ЕлеукеновЖаткерАкатаевич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650320300222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АбдрахмановТемирбекАхметбекович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690623300118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КарибаевЖомартМауталипович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660710301173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ТрумовЕрланБойляшевич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590125302245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ЕрболЖанибекович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Мурат Айдарканович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Роман Ахметбекович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810126302942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ДидахметовСерикДидахметулы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681216300334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ЧакиртовБердибек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730808400020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АБДРЕКЕЕВА НАЗГУЛЬ НАБДОЛКАНОВНА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690731300173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ЖОМАТХАН КАСЕНОВИЧ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850616300838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АБРАИМОВ РИНАТ КАЛИКАНОВИЧ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431215300704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АДИХАНОВ АЛТЫНБЕК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7112013002377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АЛИХАНОВ АЙДЫН АРДЫКБАЕВИЧ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700283301644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ЕРИК САБИЕВИЧ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611020300554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СЪЕЗБЕК ЧОКЕНОВИЧ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500502300300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БАЯНДАР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530401400016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БАЙСАКАЛОВА БАКЫТЖАМАЛ АХМЕТКАЛИЕВНА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670112300166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БАЙЧЕКЕНОВ МАНАТХАН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720908301153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БУКУШЕВ БОЛАТ ТАНАШЕВИЧ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841104301794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ДИДАХМЕТОВ БЕРИК ДИДАХМЕТҰЛЫ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641129300156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ЕРЖЕБАЕВ КУРМАНГАЗЫ КОКСЕГЕНОВИЧ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480101302628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КАНЫБЕК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500220300714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КАСЫМХАНОВ КАЛИАХМЕТ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780293300304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КАШАНАЕВ МЕДЕТ СЕРИКБОЛОВИЧ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700526300175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КИТАПБАЕВ АЙКЫН МАЛЬКЕШОВИЧ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661023400109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ТАНЗИЛЯ КАЛКАКОВНА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700819300326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МОШАНОВ ДИДАРХАН ТЕМЕШЕВИЧ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650102300346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ЕРЛАН ЖАНИБЕКОВИЧ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530223400168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БАГИЯ ДУАНБЕКОВНА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650416300097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НАГАШПАЕВ ЖАЙЛЫБАЙ КУДАЙБЕРГЕНОВИЧ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51025300020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СЕЙТХАН ЧАМОЕВИЧ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510501300199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ТОЛКЫН НУКТАРБАЕВИЧ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730320400206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РАИСОВА БАХЫТ ДИДАХМЕТОВНА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501218300101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СЛЯМБЕКОВ КАДЫРБЕК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640608301501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ТРУМОВ ДАУЛЕН БОЙЛЯШЕВИЧ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801220301798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ТУЛЕСОВ ЕРЛАН ОРЫНБАЕВИЧ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650918301737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УЛТАРОКОВ ЕРБОЛ ЗАЙНЕШЕВИЧ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УРСАРИНОВ КАИРБЕК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750226300282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БОЛАТБЕК АХМЕТБЕКУЛЫ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БАЙГЕРЕЕВ БАКЫТЖАН КАНЫБЕКОВИЧ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730507302202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ДЮЗЬБАЕВ ДАУРЕН КЕНЧИЛИКУЛЫ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771213401173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ЕЛЕУКЕНОВА ФАРИЗА АКТАЕВНА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560609300096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ЖУБАЕВ СЕРИКХАН МУХАМБЕТОВИЧ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600310300388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 АЙТМУХАМБЕТ НУРДЫБАЕВИЧ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770914300088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ДАУРЕН АМАНЕГЛЬДІУЛЫ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900916300890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КУАТ ЕРБОЛОВИЧ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370730401188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ЗЕЙНЕШКАБАТАЕВНА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830807301751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МУХАМЕТЖАНОВ ЕСХАТ ЕСМУХАМБЕТОВИЧ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510424300071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НАГАШПАЕВ САНГЫБАЙ КУДАЙБЕРГЕНОВИЧ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700801300912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КАИРХАН ЗАМАНОВИЧ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630308300614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УЛТАРАКОВ ТАЛАПХАН ЗАЙНЕШЕВИЧ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771130302164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УРСАРИНОВ АЙДОС АБЫЛКАНОВИЧ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720106300264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ЧАКИРТОВ АКЫЛБЕК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820521301686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ЧАКИРТОВ НУРТАС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721105302466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ЧЕЛЕКЕНОВ ОРАЗ АШОКОВИЧ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710531300283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РАДЖАН АРКАДИЕВИЧ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635435200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Жамбыл ауылдық округі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4.7-қосымша</w:t>
            </w:r>
          </w:p>
        </w:tc>
      </w:tr>
    </w:tbl>
    <w:p>
      <w:pPr>
        <w:spacing w:after="0"/>
        <w:ind w:left="0"/>
        <w:jc w:val="both"/>
      </w:pPr>
      <w:r>
        <w:rPr>
          <w:rFonts w:ascii="Times New Roman"/>
          <w:b w:val="false"/>
          <w:i w:val="false"/>
          <w:color w:val="000000"/>
          <w:sz w:val="28"/>
        </w:rPr>
        <w:t>
      Жамбыл ауылдық округі аумағында халықтың жеке қосалқы шаруашылықтарындағы ауыл шаруашылығы жануарларын жаю қажеттіліктеріне арналған, оның ішінде қоғамдық жайылымдарды көрсететін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4.8-қосымша</w:t>
            </w:r>
          </w:p>
        </w:tc>
      </w:tr>
    </w:tbl>
    <w:p>
      <w:pPr>
        <w:spacing w:after="0"/>
        <w:ind w:left="0"/>
        <w:jc w:val="both"/>
      </w:pPr>
      <w:r>
        <w:rPr>
          <w:rFonts w:ascii="Times New Roman"/>
          <w:b w:val="false"/>
          <w:i w:val="false"/>
          <w:color w:val="000000"/>
          <w:sz w:val="28"/>
        </w:rPr>
        <w:t>
      Жамбыл ауылдық округі бойынша жайылым айналымының ұсынылатын схемаларын (жүйелерін)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4.9-қосымша</w:t>
            </w:r>
          </w:p>
        </w:tc>
      </w:tr>
    </w:tbl>
    <w:p>
      <w:pPr>
        <w:spacing w:after="0"/>
        <w:ind w:left="0"/>
        <w:jc w:val="both"/>
      </w:pPr>
      <w:r>
        <w:rPr>
          <w:rFonts w:ascii="Times New Roman"/>
          <w:b w:val="false"/>
          <w:i w:val="false"/>
          <w:color w:val="000000"/>
          <w:sz w:val="28"/>
        </w:rPr>
        <w:t>
      Жамбыл ауылдық округі аумағында ауыл шаруашылығы жануарларын айдап өтуге арналған сервитуттарды, мал айдау трассаларын және мал қорымдарын (биометриялық шұңқырларды)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4.10-қосымша</w:t>
            </w:r>
          </w:p>
        </w:tc>
      </w:tr>
    </w:tbl>
    <w:p>
      <w:pPr>
        <w:spacing w:after="0"/>
        <w:ind w:left="0"/>
        <w:jc w:val="both"/>
      </w:pPr>
      <w:r>
        <w:rPr>
          <w:rFonts w:ascii="Times New Roman"/>
          <w:b w:val="false"/>
          <w:i w:val="false"/>
          <w:color w:val="000000"/>
          <w:sz w:val="28"/>
        </w:rPr>
        <w:t>
      Жамбыл ауылдық округі аумағындағы жайылымдарды, оларды жайылым пайдаланушыларға жер пайдалану құқығымен беруге болатын жер учаскелерін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4.11-қосымша</w:t>
            </w:r>
          </w:p>
        </w:tc>
      </w:tr>
    </w:tbl>
    <w:p>
      <w:pPr>
        <w:spacing w:after="0"/>
        <w:ind w:left="0"/>
        <w:jc w:val="both"/>
      </w:pPr>
      <w:r>
        <w:rPr>
          <w:rFonts w:ascii="Times New Roman"/>
          <w:b w:val="false"/>
          <w:i w:val="false"/>
          <w:color w:val="000000"/>
          <w:sz w:val="28"/>
        </w:rPr>
        <w:t>
      Жамбыл ауылдық округі аумағында халықтың жеке қосалқы шаруашылықтарындағы ауыл шаруашылығы жануарларын жаю қажеттіліктерін қамтамасыз ету мақсатында резервке қойылуға жататын жайылымдарды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4.12-қосымша</w:t>
            </w:r>
          </w:p>
        </w:tc>
      </w:tr>
    </w:tbl>
    <w:p>
      <w:pPr>
        <w:spacing w:after="0"/>
        <w:ind w:left="0"/>
        <w:jc w:val="both"/>
      </w:pPr>
      <w:r>
        <w:rPr>
          <w:rFonts w:ascii="Times New Roman"/>
          <w:b w:val="false"/>
          <w:i w:val="false"/>
          <w:color w:val="000000"/>
          <w:sz w:val="28"/>
        </w:rPr>
        <w:t>
      Жамбыл ауылдық округі аумағындағы су көздеріне қолжетімділікті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5-қосымша</w:t>
            </w:r>
          </w:p>
        </w:tc>
      </w:tr>
    </w:tbl>
    <w:bookmarkStart w:name="z60" w:id="5"/>
    <w:p>
      <w:pPr>
        <w:spacing w:after="0"/>
        <w:ind w:left="0"/>
        <w:jc w:val="left"/>
      </w:pPr>
      <w:r>
        <w:rPr>
          <w:rFonts w:ascii="Times New Roman"/>
          <w:b/>
          <w:i w:val="false"/>
          <w:color w:val="000000"/>
        </w:rPr>
        <w:t xml:space="preserve"> 2026–2030 жылдарға арналған Катонқарағай ауылдық округі бойынша жайылымдарды басқару және оларды пайдалану жоспары</w:t>
      </w:r>
    </w:p>
    <w:bookmarkEnd w:id="5"/>
    <w:p>
      <w:pPr>
        <w:spacing w:after="0"/>
        <w:ind w:left="0"/>
        <w:jc w:val="both"/>
      </w:pPr>
      <w:r>
        <w:rPr>
          <w:rFonts w:ascii="Times New Roman"/>
          <w:b w:val="false"/>
          <w:i w:val="false"/>
          <w:color w:val="000000"/>
          <w:sz w:val="28"/>
        </w:rPr>
        <w:t>
      2026–2030 жылдарға арналған Катонқарағай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 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Катонқарағай ауылдық округі аумағындағы жайылымдардың жер санаттары бойынша орналасу сызбасы (картасы), жер учаскелеріне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жеке қосалқы шаруашылықтағы ауыл шаруашылығы жануарларын жаюға арналған, соның ішінде қоғамдық жайылымдарды қоса алғанда, халықтың қажеттілігіне арналған жайылымдардың белгіленуі көрсетілген сызба (карта);</w:t>
      </w:r>
    </w:p>
    <w:p>
      <w:pPr>
        <w:spacing w:after="0"/>
        <w:ind w:left="0"/>
        <w:jc w:val="both"/>
      </w:pPr>
      <w:r>
        <w:rPr>
          <w:rFonts w:ascii="Times New Roman"/>
          <w:b w:val="false"/>
          <w:i w:val="false"/>
          <w:color w:val="000000"/>
          <w:sz w:val="28"/>
        </w:rPr>
        <w:t>
      3) ұсынылатын жайылым айналымы схемалары көрсетілген сызба (карта);</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трассалары және мал қорымдары (биометриялық шұңқырлар) белгіленген сызба (карта);</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 (карта);</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қамтамасыз ету мақсатында резервке қойылуға жататын жайылымдар көрсетілген сызба (карта);</w:t>
      </w:r>
    </w:p>
    <w:p>
      <w:pPr>
        <w:spacing w:after="0"/>
        <w:ind w:left="0"/>
        <w:jc w:val="both"/>
      </w:pPr>
      <w:r>
        <w:rPr>
          <w:rFonts w:ascii="Times New Roman"/>
          <w:b w:val="false"/>
          <w:i w:val="false"/>
          <w:color w:val="000000"/>
          <w:sz w:val="28"/>
        </w:rPr>
        <w:t>
      7) су тұтыну нормасына сәйкес жасалған су көздеріне (көлдер, өзендер, тоғандар, қазбалар, суару немесе суландыру каналдары, құбырлы немесе шахталық құдықтар) қолжетімділік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зерттеу жағдайы туралы деректер, ветеринариялық-санитариялық объектілер бойынша мәліметтер, меншік иелері мен жер пайдаланушылар – жайылым пайдаланушылар (жеке және (немесе) заңды тұлғалар) көрсетілген ауыл шаруашылығы жануарларының саны туралы деректер, мал басының түрлері мен жыныстық-жас ерекшелік топтары бойынша қалыптастырылған отарлар, табындар және үйірлер саны туралы мәліметтер, шалғай жайылымдарға айдалатын мал басын қалыптастыру жөніндегі деректер, мәдени және аридті жайылымдарды пайдалану ерекшеліктері туралы мәліметтер, мал айдау сервитуттары туралы деректер, сондай-ақ мемлекеттік органдар мен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Катон-Карагай ауылы – Шығыс Қазақстан облысы Катонқарағай ауданы Катон-Карагай ауылдық округінің әкімшілік орталығы және негізгі елді мекені болып табылады.</w:t>
      </w:r>
    </w:p>
    <w:p>
      <w:pPr>
        <w:spacing w:after="0"/>
        <w:ind w:left="0"/>
        <w:jc w:val="both"/>
      </w:pPr>
      <w:r>
        <w:rPr>
          <w:rFonts w:ascii="Times New Roman"/>
          <w:b w:val="false"/>
          <w:i w:val="false"/>
          <w:color w:val="000000"/>
          <w:sz w:val="28"/>
        </w:rPr>
        <w:t>
      Аудан аумағының жер бедері таулы болып келеді.</w:t>
      </w:r>
    </w:p>
    <w:p>
      <w:pPr>
        <w:spacing w:after="0"/>
        <w:ind w:left="0"/>
        <w:jc w:val="both"/>
      </w:pPr>
      <w:r>
        <w:rPr>
          <w:rFonts w:ascii="Times New Roman"/>
          <w:b w:val="false"/>
          <w:i w:val="false"/>
          <w:color w:val="000000"/>
          <w:sz w:val="28"/>
        </w:rPr>
        <w:t>
      Агроклиматтық жағдайлары бойынша Катонқарағай ауданы таулы, тау бөктеріндегі және альпілік аймақтарда орналасқан, шұғыл континенттік климатымен сипатталады. Қысы ұзақ әрі қатал, жазы қысқа әрі жылы, көктем мен күз қысқа мерзімді.</w:t>
      </w:r>
    </w:p>
    <w:p>
      <w:pPr>
        <w:spacing w:after="0"/>
        <w:ind w:left="0"/>
        <w:jc w:val="both"/>
      </w:pPr>
      <w:r>
        <w:rPr>
          <w:rFonts w:ascii="Times New Roman"/>
          <w:b w:val="false"/>
          <w:i w:val="false"/>
          <w:color w:val="000000"/>
          <w:sz w:val="28"/>
        </w:rPr>
        <w:t>
      Аудан аумағы төрт климаттық аймаққа бөлінеді: жоғары таулы; таулы-орманды (артық ылғалды); таулы-орманды-далалы (ылғалды); таулы-далалы.</w:t>
      </w:r>
    </w:p>
    <w:p>
      <w:pPr>
        <w:spacing w:after="0"/>
        <w:ind w:left="0"/>
        <w:jc w:val="both"/>
      </w:pPr>
      <w:r>
        <w:rPr>
          <w:rFonts w:ascii="Times New Roman"/>
          <w:b w:val="false"/>
          <w:i w:val="false"/>
          <w:color w:val="000000"/>
          <w:sz w:val="28"/>
        </w:rPr>
        <w:t>
      Жоғары таулы және таулы-орманды аймақтардың климаты өте ылғалды, қоңыржай салқын, кей жерлерде өте суық. Қаңтардағы орташа температура –13…–18 °C, шілдеде 15…17 °C. Жауын-шашын мөлшері орташа жылына 350–400 мм, солтүстік бөлігінде 550–560 мм-ге дейін жетеді.</w:t>
      </w:r>
    </w:p>
    <w:p>
      <w:pPr>
        <w:spacing w:after="0"/>
        <w:ind w:left="0"/>
        <w:jc w:val="both"/>
      </w:pPr>
      <w:r>
        <w:rPr>
          <w:rFonts w:ascii="Times New Roman"/>
          <w:b w:val="false"/>
          <w:i w:val="false"/>
          <w:color w:val="000000"/>
          <w:sz w:val="28"/>
        </w:rPr>
        <w:t>
      Желдің орташа жылдық жылдамдығы 1,7 м/сек, қатты жел болатын күндер – 7, шаңды дауыл күндері – 10.</w:t>
      </w:r>
    </w:p>
    <w:p>
      <w:pPr>
        <w:spacing w:after="0"/>
        <w:ind w:left="0"/>
        <w:jc w:val="both"/>
      </w:pPr>
      <w:r>
        <w:rPr>
          <w:rFonts w:ascii="Times New Roman"/>
          <w:b w:val="false"/>
          <w:i w:val="false"/>
          <w:color w:val="000000"/>
          <w:sz w:val="28"/>
        </w:rPr>
        <w:t>
      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 жамылғысында жусан, боз, бетеге, тал, көктерек, қайың, балқарағай, майқарағай, шырша өседі. Жануарлар дүниесінде қасқыр, түлкі, қоңыр аю, борсық, марал, елік мекендейді; құстардан кекілік, құр, шіл кездеседі.</w:t>
      </w:r>
    </w:p>
    <w:p>
      <w:pPr>
        <w:spacing w:after="0"/>
        <w:ind w:left="0"/>
        <w:jc w:val="both"/>
      </w:pPr>
      <w:r>
        <w:rPr>
          <w:rFonts w:ascii="Times New Roman"/>
          <w:b w:val="false"/>
          <w:i w:val="false"/>
          <w:color w:val="000000"/>
          <w:sz w:val="28"/>
        </w:rPr>
        <w:t>
      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Катон-Карагай ауылдық округінің жалпы аумағы 51 898,2 гектарды құрайды, оның ішінде: егістік – 5 520,8 гектар, шабындық – 4 082,0 гектар, жайылым – 33 591,6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29 649,6 гектар; елді мекендер жері – 6 920,4 гектар; ерекше қорғалатын табиғи аумақтар жері – 5 084,4 гектар; су қоры жері – 409,1 гектар; босалқы жерлер – 9 834,7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5.1-қосымша</w:t>
            </w:r>
          </w:p>
        </w:tc>
      </w:tr>
    </w:tbl>
    <w:p>
      <w:pPr>
        <w:spacing w:after="0"/>
        <w:ind w:left="0"/>
        <w:jc w:val="both"/>
      </w:pPr>
      <w:r>
        <w:rPr>
          <w:rFonts w:ascii="Times New Roman"/>
          <w:b w:val="false"/>
          <w:i w:val="false"/>
          <w:color w:val="000000"/>
          <w:sz w:val="28"/>
        </w:rPr>
        <w:t>
      Катон-Карагай ауылдық округі бойынша жер балансының деректері мен мемлекеттік жер кадастрының ақпараттық жүйесі мәліметтері 1–5-кестелерде берілген.</w:t>
      </w:r>
    </w:p>
    <w:p>
      <w:pPr>
        <w:spacing w:after="0"/>
        <w:ind w:left="0"/>
        <w:jc w:val="both"/>
      </w:pPr>
      <w:r>
        <w:rPr>
          <w:rFonts w:ascii="Times New Roman"/>
          <w:b w:val="false"/>
          <w:i w:val="false"/>
          <w:color w:val="000000"/>
          <w:sz w:val="28"/>
        </w:rPr>
        <w:t>
      1-кесте. Катонқарағай ауданы Катон-Карагай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51898,2</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Мергазин Толенды Каниевич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510925301717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Когиева Кульчира Актайовна, Когиева Жайнагуль Кенжебековна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691031400575, 690525401279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Абдуллин Шокан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461107301780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Аликенова Аитбала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510705401717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АЛИПИНОВ БАЗАРБЕК КАБЛАШИМОВИЧ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550314300556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АЛИПИНОВ ЖИГЕР МАКУЛБЕКОВИЧ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631025300357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Алькенев Рафхат Казбекович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701113300132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Апижанова Сауле Болатќанќызы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800808401758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5071015282, 283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Сайранбек Токтарханович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660601303974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АСКЕРБЕКОВ РАДЖАН АСКЕРБЕКОВИЧ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760320302777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Ауѓомбаев Бакытпек Аипович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650209302116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Ахметқанов Рустам Тимурұлы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5071015354, 355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Берікбол Сейтќали±лы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590101310552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ГУЛЬМИРА БАБАГУМАРОВНА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611110400242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Баекин Бейбиткан Кумаргали±лы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621220300553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5071015203, 204, 387, 596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Байбосынов Ќулумбеќ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370121301081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Байбулдинов Табулды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460102301750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Байгулинов Жанат Кожахметович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БАЙГУНАКОВ МАКАЖАН КАНЫБЕКОВИЧ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641207300348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 Аскарбек Солтангазиевич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640501304673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5071015205, 421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Байыров Александр Бимурзинович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620914301462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БакимбаевАйдын Иманмадиевич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790828301627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Бакин Амантай Кабдошевич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420427300079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Батырканов Дауренбек Манарбекулы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831128301377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ДУЛАТ СЕРИКБАЙУЛЫ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921119351036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Бигалиева Лаззат Мамырбеккызы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770620300268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БИСАТОВ АСКАР ЗАРЛЫХАНОВИЧ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721208301666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БОКЕЕВ ДОСХАН ЕЛЖАНУЛЫ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880825300493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5071015114, 456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БОЛАТҚАН ӘДІЛЕТ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931213351188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Болтабаева Багия Тастанбековна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630116401026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Буктербаев Улыбек Буктербаевич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370228301340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 Жанузак Кабдолдашович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600506301292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Дарипова Анар Айтказиновна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730728401807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ДАУЛЕТПАЕВ ЕРЖАН ТОКТАРБАЕВИЧ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870107301169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 Наймангазы Сейтканович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691113301097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Дюзбенов Аскар Калиахметович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750827300339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Жакияров Ришат Орынбаевич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690322300280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Жанабилова Жанна Манаповна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690808400378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Жанѓазина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550313402494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Жексенбаева Сауле Маулеткановна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731023400234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ЖолаучиновАдилбек Мухаметканович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660115302513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Жолаушинов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630802301673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5071015061, 435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560129301283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5071015025, 026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Жумшитов Азамат Каирдинович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670210301999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Бейбит Аленович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5071015077, 405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 Турсынгали Тусупбекович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530711301033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 Айбат Социалович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720207302418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Айдар Байтайлакович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591115301850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Серикжан Бияхметович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590923300475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ЖАНБОЛАТ ЖАНАЙДАРОВИЧ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630408301750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5071015231, 360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АКШОН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510307301608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Кашибаев Тилеухан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450925300646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Кильтер Евгений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510802301212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Кильтер Михаил Евгеньевич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780906301341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Перт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750527302493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КОКЧЕНОВ АСЕМБЕК ОКАНОВИЧ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650729301521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Кокченов Бакыт Оканович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810511301997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Кошанаев Берикбол Елюбаевич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531011300875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КудериновАзат Сержанович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770323302100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САЛТАНАТ САКАНОВНА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560830400926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Кусанова Саулежан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460210400518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ҚАҚАН ЕРНУР ҚАҚАНҰЛЫ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850226300273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Құлұмбековой Назым Мұратбекқызы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020526650148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Мажренов Омиржан Кланович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571014301669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МОЛДАШЕВА САУЛЕ БОЛАТКАНОВНА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800808401758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МукамбековаАкмарал Бабакановна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630609401452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Мади Кенжибекович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900612300769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МУСАГАМБЕТОВА 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881104401262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Болатхан Кадылханович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560424301227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Толеген Кадылканович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630815300212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Муслиманов Данияр Хусаинович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780721300417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Мырзабаева Камила Ныгметжановна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500714400220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Нигманов Кумар Масалимович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550615399026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Нигманова Кулян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420715401534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Жанар Пазылович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630211302014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КАНАТ СОЛТАНГАЗИНОВИЧ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831118301694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5071015386, 415, 457, 563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Еркын Серикболович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651107000159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Нурсапаров Болаткан Сейткамзинович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640126301323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БАЛЖАН МАМЫРБЕКҚЫЗЫ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661122402243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Маут Жансултанович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470123301271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Охин Ерлан Жиынды±лы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670524302668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БАЙЖАН ШАМЕЛКАНОВИЧ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670703302343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ОШАЕВА МАРЖАН ШАМАЛХАНОВНА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631216400916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Өмірзаќов Меир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850328300733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5071015055, 226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"СПК "Тайшы"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110140012792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5071015227, 516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Назгуль Кайратовна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840216402081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Амангелді Сейітќан±лы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780331301009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 Асќар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730811302215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Ерлан Кусаинович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720831301581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Савина Галина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321105400998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Руслан Советканович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721126302242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Сакимов Куат Амангельдинович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820116302137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5071015233, 234, 487, 572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Сакосов Руслан Маулетканович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780406303101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Сатышева Ансаган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370820401974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Сейткалиев Токтаркан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520803300241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Сериккан Токтаубаевич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710525302108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СЛЯМОВ ЖАНЫБЕК АЙТКАЗИНОВИЧ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550808302002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Слямов Кинжакан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360630300574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Смамагзумов Тимур Ахметканович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670810301812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5071015164, 321, 322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Кайнар Даутканович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740713302284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5071015429, 574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ТАЙБОЛДИН ДИДАР АДЫЛКАНОВИЧ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771013300366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Танабаева Баган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601128400932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Тиманова Кульжанат Ерембековна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620306401816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Тлеубек Айым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970616450944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"Invest. kz"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40540003900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"Гаухар+"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140002306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5071015197, 239, 240, 315, 316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"Дауке"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5071015306, 311, 312, 314, 444, 445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ТОГСАЕВ АЛМАТ БАБАГУМАРОВИЧ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Токбаева Кульчан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400112401423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Токпаков Канат Кумаргажиевич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690321301888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ТОКТАГАНОВ КАДРЖАН НУРКАМЗИНОВИЧ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610620301756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Токтасынов Тлеухан Чаянович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541119301307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ТОКТАУБАЕВ ФАРХАТ АДИЛКАНОВИЧ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Токтаубаева Г.К., Әділхан Әли Арқабекұлы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631207401102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"Tau-Besik"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240640030051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5071015133, 136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"Крестьянское хозяйство "АЙ-МАРАЛ"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990440009507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5071015031, 032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"Шимойын Нартай"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210940011141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Тюлебиев Алибек Ахметчанович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410826300767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Чекпаров Сержан Джумаканович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620630301598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Ченбаев Кумарбек Шабанбаевич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671019301331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5071015052, 245, 246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16,601</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Катон-Карагай ауылдық округі бойынша барлығы 2451 бас ірі қара мал, оның ішінде 1346 бас сауын сиыр, 4998 бас ұсақ мүйізді мал және 3077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r>
    </w:tbl>
    <w:p>
      <w:pPr>
        <w:spacing w:after="0"/>
        <w:ind w:left="0"/>
        <w:jc w:val="both"/>
      </w:pPr>
      <w:r>
        <w:rPr>
          <w:rFonts w:ascii="Times New Roman"/>
          <w:b w:val="false"/>
          <w:i w:val="false"/>
          <w:color w:val="000000"/>
          <w:sz w:val="28"/>
        </w:rPr>
        <w:t>
      Округ бойынша жайылымдарға қажеттілік есебі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сәйкес, округтің табиғи аймағы мен жайылым түрлері ескеріле отырып, қолда бар мал басына негізделіп жүргізілді. Жүктеме нормасы ірі қара малға – 6,5 га/бас, ұсақ мүйізді малға – 1,3 га/бас, жылқыға – 7,8 га/бас болып белгіленген.</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Катон-Карағай ауылдық округі халқының ауыл шаруашылығы жануарларының аналық (сауын) басын ұстау қажеттіліктерін қамтамасыз ету мақсатында жайылымдарға деген қажеттілік 8749 гектарды құрайды (6-кесте). Елді мекен аумағындағы қолда бар жайылым алқабы 5039 гектар болғандықтан, жайылым тапшылығы бар.</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6920,4 гектарды құрайды, оның ішінде халықтың қажеттілігі үшін 5039 гектар жайылымдар бар.</w:t>
      </w:r>
    </w:p>
    <w:p>
      <w:pPr>
        <w:spacing w:after="0"/>
        <w:ind w:left="0"/>
        <w:jc w:val="both"/>
      </w:pPr>
      <w:r>
        <w:rPr>
          <w:rFonts w:ascii="Times New Roman"/>
          <w:b w:val="false"/>
          <w:i w:val="false"/>
          <w:color w:val="000000"/>
          <w:sz w:val="28"/>
        </w:rPr>
        <w:t>
      Катон-Карағай ауылдық округі бойынша жергілікті халықтың мал басы: ірі қара мал – 2451 бас, ұсақ мүйізді мал – 4998 бас, жылқы – 3077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мал басына арналған жайылымдарға қажеттілік есебі нәтижесіне сәйкес қосымша жайылымдар талап етіледі, жайылым тапшылығы бар.</w:t>
      </w:r>
    </w:p>
    <w:p>
      <w:pPr>
        <w:spacing w:after="0"/>
        <w:ind w:left="0"/>
        <w:jc w:val="both"/>
      </w:pPr>
      <w:r>
        <w:rPr>
          <w:rFonts w:ascii="Times New Roman"/>
          <w:b w:val="false"/>
          <w:i w:val="false"/>
          <w:color w:val="000000"/>
          <w:sz w:val="28"/>
        </w:rPr>
        <w:t>
      Округтің ауыл шаруашылығы мақсатындағы жерлері құрамында 33 591,6 гектар жайылымдар бар,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Округтегі ауыл шаруашылығы құрылымдарында – ЖШС, шаруа және фермер қожалықтарында мал басы: ірі қара мал – 711 бас, ұсақ мүйізді мал – 1588 бас, жылқы – 2331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Округтегі ауыл шаруашылығы құрылымдарындағы мал басын жайылыммен қамтамасыз етуге жүргізілген есеп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Ауыл шаруашылығы жануарларын жаю үшін жалпы 71,298 мың гектар жайылым қажет. Оның ішінде 2451 бас ірі қара мал, 4998 бас ұсақ мүйізді мал және 3077 бас жылқы қоғамдық жайылымдарда, жалпы аумағы 5,039 мың гектар жерлерде бағылуда.Ал 711 бас ірі қара мал, 1588 бас ұсақ мүйізді мал және 2331 бас жылқы жер пайдалануға берілген жайылымдарда, жалпы аумағы 33,592 мың гектар жерлерде бағылуда.</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406900"/>
                    </a:xfrm>
                    <a:prstGeom prst="rect">
                      <a:avLst/>
                    </a:prstGeom>
                  </pic:spPr>
                </pic:pic>
              </a:graphicData>
            </a:graphic>
          </wp:inline>
        </w:drawing>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181600"/>
                    </a:xfrm>
                    <a:prstGeom prst="rect">
                      <a:avLst/>
                    </a:prstGeom>
                  </pic:spPr>
                </pic:pic>
              </a:graphicData>
            </a:graphic>
          </wp:inline>
        </w:drawing>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270500"/>
                    </a:xfrm>
                    <a:prstGeom prst="rect">
                      <a:avLst/>
                    </a:prstGeom>
                  </pic:spPr>
                </pic:pic>
              </a:graphicData>
            </a:graphic>
          </wp:inline>
        </w:drawing>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270500"/>
                    </a:xfrm>
                    <a:prstGeom prst="rect">
                      <a:avLst/>
                    </a:prstGeom>
                  </pic:spPr>
                </pic:pic>
              </a:graphicData>
            </a:graphic>
          </wp:inline>
        </w:drawing>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45100"/>
                    </a:xfrm>
                    <a:prstGeom prst="rect">
                      <a:avLst/>
                    </a:prstGeom>
                  </pic:spPr>
                </pic:pic>
              </a:graphicData>
            </a:graphic>
          </wp:inline>
        </w:drawing>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283200"/>
                    </a:xfrm>
                    <a:prstGeom prst="rect">
                      <a:avLst/>
                    </a:prstGeom>
                  </pic:spPr>
                </pic:pic>
              </a:graphicData>
            </a:graphic>
          </wp:inline>
        </w:drawing>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530908301202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 АМАНГЕЛДЫ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821007301901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РАФХАТ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510802301212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КИЛЬТЕР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580322401679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590824301386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630116401026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720831301581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651204300254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611114300991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380310303403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670105301919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СТЕПАНИЩЕВ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490825402177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730619302122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380303402304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791221301947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610217300522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541102300267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370820403014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660307301698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561117300400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740915302629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620810303146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670711300152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530309301771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ЧЕНВАЕВ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680311302136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550724300189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620116300179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ШУМЦЕВ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840817301470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661230401123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820915301241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571218400715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780204300119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ШУМЦЕВ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660124400156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561006300536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520510302730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580517301912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641102400899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КОБЕЛЕКОВА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520819301158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651105301869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530323301490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КОБЗЕВ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601027301281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КОБЕШОВ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771125300180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760314300956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630103302691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660409302195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641206301678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КУДЕРИН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880910300287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АСХАТҰЛЫ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560604301443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520228302064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780406303101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САКОСОВ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620121300146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СМАМАГЗУМОВ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600718301710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940824401139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790322300628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710122401591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КАЛАУБАЕВА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631205302391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771113302210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630705302337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ПОНКРАТЬЕВ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410630400999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751023301468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780618302077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640410402738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590110300811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560505303213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640804301785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631025300357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650102304286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641005302247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650802301002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550313402494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651115301724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660310302830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830416302279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ЧАКИРТОВ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ДАУЛЕТПАЕВ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540410302582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ТРУБАЧЕВ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711224300425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601214300488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821002302704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КАДЫЛБЕКОВ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690808400378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ЖАНАБИЛОВА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680101312627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550419401968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СУРАУБАЕВА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600518302197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490728300880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640521400884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841010301793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370730401178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670913302503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770425300085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530112301403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ШЕРШНЕВ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760407402141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470202402443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360515403817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560725301987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900909351430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690403302415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610813300691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660423301857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480203301045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740319302708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620203301893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850620300403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МАЖРЕНОВ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650126300426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581013302168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721010300641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530721301137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750723302370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460504400115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790422401537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КАРИКПАЕВА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430806400522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580120303145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520918300118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САНИЯЗОВ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740812402467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710623402117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ЖЕКСЕМБАЕВА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500922301352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АЛИПИНОВ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550314300556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820909302425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ТОГСАЕВ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610602302511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810411301309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650313401269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НУКСИЕВА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840204302614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701007302093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400101426151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ЖЫЛМАСПАЕВА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570718301821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610923301836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КОЖАБЕРГЕН0В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620306401816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511005300155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830627300160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640315302923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НУРКУШОВ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660101307607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530107400602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580720301785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640903302286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530711301033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430612300501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691005300220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380915402669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БАДАГУЛОВА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611113402582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520717400161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ЖИРЕНЧИНА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670603301956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680817400286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БАЙГУРМАНОВА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551012300349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600506301292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700320301649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830507400223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670713401009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670206300414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570622300415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610907301185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680301303516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АБУГАНЕВ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760815402685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470420301731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591120303010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680302300389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910208451626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700731400295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641207300348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610101401893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600101317960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620630301598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450917300038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390308302466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570713300182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630213300336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НУКУШЕВ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770901303903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690618302167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640202400156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901106301441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750723301572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820624301399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651017401034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800723450229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451225300643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580208400294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860816301419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581115302915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630213303241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560212400202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641129302300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550729300750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БЕЙГАНОВ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850314300717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721126302242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610502302032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760516302881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720207302418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610627301420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540116400128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КИСАМБИНА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650729400490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640122301183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630315302892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780930400172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ВЯЗИГИНА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711212300658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АСКАБУЛОВ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520607301195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630125300457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500101303434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621027300237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740320302476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511203301348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690428301730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721113402082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БЕКПЕРДИНОВА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600329301667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570908400278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ЧАТАНОВА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591022301319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640212302498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630326301140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750825302314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600515301836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621119400322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680918400176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500101417054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671212400347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650215300162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КИТЕПБАЕВ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700124301980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650730301537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ЖИЛМАСПАЕВ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551107302788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ТУЛЕПБЕРДИНОВ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670108302110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470228400499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600814300368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МУСАХАНОВ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631104302174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580823301091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681013302159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620108301847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921006350866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610620301756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600701302508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741118302044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370117301307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740808302459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610925301262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651101300343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820504401977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МАНЗУРА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650114400308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570120300387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810220302616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830321400679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ТУЛЕПБЕРДИНОВА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550101302722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621222302085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ДЖАРАСПАЕВ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621120302308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710907301057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560802300540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560928400156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410308302076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630701302791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360910402083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740721300698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601128400932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701209301945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600213403242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КЫШКАШБАЕВА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550330301393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610224401763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КЕШИЛЬБАЕВ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500802402077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БАЯНОВА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610107301215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660322302172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680319401702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БАСАРИЕВА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710316300432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540913301360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САГЫНГАНОВ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601124300161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ШЕРШНЕВ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801010302299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550201403265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681030302141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САРБАСАОВ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850927402445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ДОСАНОВА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510705401717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660419302070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590901304296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581127300121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570904400137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550510403394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670308300353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720103301117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660207302791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691113301097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790817302457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БАЙБОСЫНОВ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611224301521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САЙНОЛДИН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670727300388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НУКСИЕВ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580620300545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780101300852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900925300681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БАҒДӘУЛЕТОВ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500117300279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611008301567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760525301149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550313300668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721210300262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620412303182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710830301227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551117300974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КУЕКПАЕВ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680425302374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511117300223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650209302116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АУГОМБАЕВ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691120300186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561102300369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410907400825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УТУДИНОВА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760808301593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КӘДІРҚАНҰЛЫ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560428400316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АЛЬХАМОВА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530501404598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700627301380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СИГАТПАЕВ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871128301037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640910302402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730425301942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620125400322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411006300358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480205401403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640813301546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601020400618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КОЛЧИНА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670302302076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841225301465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610803402283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620203302495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601019401859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720617300966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ЕЛУБАЕВ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390419401319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КАРБУЗОВА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681102301697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610822301708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830315401783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020526650148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ҚҰЛҰМБЕКОВА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541018400207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660312300151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650220302750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НУКУШЕВ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780703302950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661027301381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САРСЕКОВ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760116302450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510925301717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610911401548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700311302559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611001302001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660818301844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430808400315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631216400916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820105303086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610422402544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ТОГСАЕВА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631125301468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621104302450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710115302307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690312301899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630708301731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780324302891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570401303205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690701402302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БОГУСТАНОВА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651110301866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750408302911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401010401500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480816401445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650813301994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760505301030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КАТИШЕВ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570801300293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561221300694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ДЮРТПАЕВ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710125302867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640701401444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ТАСИМБАЕВА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660308302999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БОГУСТАНОВ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550915401323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870506301366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780317303168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ЧАЛГУМБАЕВ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670528401777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641125402414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710808300843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850606300368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МАНКУОВ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410310401392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БАЙЗОЛДИНА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600223403227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БЕРДЫГОЖИНА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770611302750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750101308005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МУКАМЖАРОВ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570901303614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620412303509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731030301204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720915302249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620310301499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800726302615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400617401270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450509401679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650125402671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АРЧАБАЕВА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780123300426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570710302132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БОГУСТАНОВ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761016301898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420204400598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640728302136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500320303059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670426301092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660614301328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КАЙСЕНЕВ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690101310692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КАДЫЛБЕКОВ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631019301769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ЖАНАПИН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520122301022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730212400932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420304400703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ОКЕМАНОВА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670905402101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АБУГОНЕВА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430801300618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МУКАМЖАРОВ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641023302067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ОМЕРТАЕВ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700720301495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640208402772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610601303693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690308400052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КУНИЯЗОВА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570601303257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690707302150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380324400689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ЖЫЛКАЙДАРОВА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460707300385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691129301708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МУКАМЖАРОВ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551202401960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571115302854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БАСАРИЕВ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570817402140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650713401471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550701402611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691004302141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831102302135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581221300261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690603302294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370820401974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621018302016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730120303148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670203301931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КАБДРОСИЛОВ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660519402020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КОМЧАБАЕВА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781218300287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АЖУМЕТОВ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360328301015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590714300449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550807301673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КУНДЕБАЕВ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730419302551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490901401290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КИНАУБАЕВА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700702301145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570119401267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650702301435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630615302269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КАБДРАСИЛОВ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750714302737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420324300603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611220302331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660601303974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610427301245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КУНЬЯЗОВ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610320403117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360522401115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730917402456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570926402004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БАЙГУНУСОВА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750108302574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721022301754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570101403324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750521401032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650111402605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510804300838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КЫСЕКИН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470410400983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450827400283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670703302343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601102401572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611123302104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720205401445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КУНИЯЗОВА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700910302872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380101442860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631220300357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710514301932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КАЛИЕКПЕРОВ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511028300933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670328302474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640126301323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770902302128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680522301571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711005401994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690120302427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421001300461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НУКСАРА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580315300597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380322301165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570525302622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641124401331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681126302202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591107303644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770603302132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730628402851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690213302393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651110301013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420804300464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790722301432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731215301205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540201402126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АХМЕТЧАНОВА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630605302006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480120301227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590608301619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КОНАРБАЕВ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651214301801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580916400624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ОРАЛГАЗИНА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641108302039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900810300339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МУРЗАҒАЛИЕВ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670909302076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560115301039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580705301654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510129301195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630408302362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400705300719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660115302513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ЖОЛАУЧИНОВ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520221301177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Манарбек/ КХ Батыржан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701113300132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Алькенев Рафхат/КХ Терис Булак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461107301780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Шокан/КХ Асель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590101310552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Берикбол/КХ Берикбол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740828402414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Куралай/КХ Назым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921119351036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Бердигалиев Дулат Серикбайулы/КХ Дулат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791221301947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Бидахметов Медет Бидахметулы/КХ Достар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750622301293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Базанов Кенжебек/КХ Жаматы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Байгулинов Жанат/КХ Бота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621220300553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Баекин Беибиткан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721208301666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Бисатов Аскар/КХ Акан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731023400234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Жексенбаева Сауле/КХ Куралды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4305204009640000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Жииндинова Маулия/КХ Болашак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680201300349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Жанапин Сабит/КХ Бакыт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Бейбит/КХ Тлек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591115301850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Исаханов Айдар/КХ Жанболат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510802301212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Кильтер Евгений/КХ Уш Кулен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531011300875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Кошанаев Берикбол/КХ Арман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620127401282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Кайсенова Гульжаз Каблашовна/КХ Дулат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321223400672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Куниязова Нургарап/КХ Раджан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681124300225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Ленский Александр Валерьевич/КХ Максимка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571014301669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Мажренов Омиржан/КХ Каратай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800808401758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Молдашева Сауле/КХ Бирлик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560424301227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Болаткан/КХ Бастау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760811301669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Мурат Жаксыбайулы/КХ Арман-Али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510925301717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Мергазин Толенди/КХ Табигат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550615399026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Нигманов Кумар Масалимович/КХ Иль-Дана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630211302014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Жанар/КХ Карлыгаш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651107000159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Еркын Серикболович/ НЕС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700626302452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Нурмышев Фархат Айткалиевич/ Инабат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180364008282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Канат Солтангазинович/КХ Олжас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470123301271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Маут/ КХ Талап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850328300733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 Меир/КХ Музтау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7208313015810000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 Ерлан/ КХ Алинур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770906301508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Талгат Гарапшинович/КХ Дания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670810301812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Смамагзумов Тимур/КХ Рустам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740713302284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Кайнар/КХ Ельдар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890417301168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 Тимур Сұлтанұлы/ КХ Бейбарыс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820116302137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Сакимов Куат Амангельдинович/КХ Куат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540808300728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Тауданбеков Сергазы/КХ Жулдыз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790802300280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Токпаев Самат/КХ Саят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541119301307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Токтасынов Тлеухан Чаянович/ КХ Мәди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Тогсаев Алмат/КХ Назерке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690321301888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Токпаков Канат/КХ Канат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620604301863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Адилжан/ КХ Акжол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750912400931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Уранбаева Назгуль/КХ 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Катонқарағай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671019301331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Ченбаев Кумарбек/КХ Карашокы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Үлгі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Катонқарағай ауылдық округі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5.7-қосымша</w:t>
            </w:r>
          </w:p>
        </w:tc>
      </w:tr>
    </w:tbl>
    <w:p>
      <w:pPr>
        <w:spacing w:after="0"/>
        <w:ind w:left="0"/>
        <w:jc w:val="both"/>
      </w:pPr>
      <w:r>
        <w:rPr>
          <w:rFonts w:ascii="Times New Roman"/>
          <w:b w:val="false"/>
          <w:i w:val="false"/>
          <w:color w:val="000000"/>
          <w:sz w:val="28"/>
        </w:rPr>
        <w:t>
      Катонқарағай ауылдық округі аумағында халықтың жеке қосалқы шаруашылықтарындағы ауыл шаруашылығы жануарларын жаю қажеттіліктеріне арналған, оның ішінде қоғамдық жайылымдарды көрсететін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5.8-қосымша</w:t>
            </w:r>
          </w:p>
        </w:tc>
      </w:tr>
    </w:tbl>
    <w:p>
      <w:pPr>
        <w:spacing w:after="0"/>
        <w:ind w:left="0"/>
        <w:jc w:val="both"/>
      </w:pPr>
      <w:r>
        <w:rPr>
          <w:rFonts w:ascii="Times New Roman"/>
          <w:b w:val="false"/>
          <w:i w:val="false"/>
          <w:color w:val="000000"/>
          <w:sz w:val="28"/>
        </w:rPr>
        <w:t>
      Катонқарағай ауылдық округі бойынша жайылым айналымының ұсынылатын схемаларын (жүйелерін)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5.9-қосымша</w:t>
            </w:r>
          </w:p>
        </w:tc>
      </w:tr>
    </w:tbl>
    <w:p>
      <w:pPr>
        <w:spacing w:after="0"/>
        <w:ind w:left="0"/>
        <w:jc w:val="both"/>
      </w:pPr>
      <w:r>
        <w:rPr>
          <w:rFonts w:ascii="Times New Roman"/>
          <w:b w:val="false"/>
          <w:i w:val="false"/>
          <w:color w:val="000000"/>
          <w:sz w:val="28"/>
        </w:rPr>
        <w:t>
      Катонқарағай ауылдық округі аумағында ауыл шаруашылығы жануарларын айдап өтуге арналған сервитуттарды, мал айдау трассаларын және мал қорымдарын (биометриялық шұңқырларды)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5.10-қосымша</w:t>
            </w:r>
          </w:p>
        </w:tc>
      </w:tr>
    </w:tbl>
    <w:p>
      <w:pPr>
        <w:spacing w:after="0"/>
        <w:ind w:left="0"/>
        <w:jc w:val="both"/>
      </w:pPr>
      <w:r>
        <w:rPr>
          <w:rFonts w:ascii="Times New Roman"/>
          <w:b w:val="false"/>
          <w:i w:val="false"/>
          <w:color w:val="000000"/>
          <w:sz w:val="28"/>
        </w:rPr>
        <w:t>
      Катонқарағай ауылдық округі аумағындағы жайылымдарды, оларды жайылым пайдаланушыларға жер пайдалану құқығымен беруге болатын жер учаскелерін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5.11-қосымша</w:t>
            </w:r>
          </w:p>
        </w:tc>
      </w:tr>
    </w:tbl>
    <w:p>
      <w:pPr>
        <w:spacing w:after="0"/>
        <w:ind w:left="0"/>
        <w:jc w:val="both"/>
      </w:pPr>
      <w:r>
        <w:rPr>
          <w:rFonts w:ascii="Times New Roman"/>
          <w:b w:val="false"/>
          <w:i w:val="false"/>
          <w:color w:val="000000"/>
          <w:sz w:val="28"/>
        </w:rPr>
        <w:t>
      Катонқарағай ауылдық округі аумағында халықтың жеке қосалқы шаруашылықтарындағы ауыл шаруашылығы жануарларын жаю қажеттіліктерін қамтамасыз ету мақсатында резервке қойылуға жататын жайылымдарды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5.12-қосымша</w:t>
            </w:r>
          </w:p>
        </w:tc>
      </w:tr>
    </w:tbl>
    <w:p>
      <w:pPr>
        <w:spacing w:after="0"/>
        <w:ind w:left="0"/>
        <w:jc w:val="both"/>
      </w:pPr>
      <w:r>
        <w:rPr>
          <w:rFonts w:ascii="Times New Roman"/>
          <w:b w:val="false"/>
          <w:i w:val="false"/>
          <w:color w:val="000000"/>
          <w:sz w:val="28"/>
        </w:rPr>
        <w:t>
      Катонқарағай ауылдық округі аумағындағы су көздеріне қолжетімділікті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6-қосымша</w:t>
            </w:r>
          </w:p>
        </w:tc>
      </w:tr>
    </w:tbl>
    <w:bookmarkStart w:name="z74" w:id="6"/>
    <w:p>
      <w:pPr>
        <w:spacing w:after="0"/>
        <w:ind w:left="0"/>
        <w:jc w:val="left"/>
      </w:pPr>
      <w:r>
        <w:rPr>
          <w:rFonts w:ascii="Times New Roman"/>
          <w:b/>
          <w:i w:val="false"/>
          <w:color w:val="000000"/>
        </w:rPr>
        <w:t xml:space="preserve"> 2026–2030 жылдарға арналған Катонқарағай ауданы Қоробиха ауылдық округі бойынша жайылымдарды басқару және оларды пайдалану жоспары</w:t>
      </w:r>
    </w:p>
    <w:bookmarkEnd w:id="6"/>
    <w:p>
      <w:pPr>
        <w:spacing w:after="0"/>
        <w:ind w:left="0"/>
        <w:jc w:val="both"/>
      </w:pPr>
      <w:r>
        <w:rPr>
          <w:rFonts w:ascii="Times New Roman"/>
          <w:b w:val="false"/>
          <w:i w:val="false"/>
          <w:color w:val="000000"/>
          <w:sz w:val="28"/>
        </w:rPr>
        <w:t>
      2026–2030 жылдарға арналған Катонқарағай ауданы Қоробиха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 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Коробиха ауылдық округі аумағындағы жайылымдардың жер санаттары бойынша орналасу сызбасы (картасы), жер учаскелеріне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жеке қосалқы шаруашылықтағы ауыл шаруашылығы жануарларын жаюға арналған, соның ішінде қоғамдық жайылымдарды қоса алғанда, халықтың қажеттілігіне арналған жайылымдардың белгіленуі көрсетілген сызба (карта);</w:t>
      </w:r>
    </w:p>
    <w:p>
      <w:pPr>
        <w:spacing w:after="0"/>
        <w:ind w:left="0"/>
        <w:jc w:val="both"/>
      </w:pPr>
      <w:r>
        <w:rPr>
          <w:rFonts w:ascii="Times New Roman"/>
          <w:b w:val="false"/>
          <w:i w:val="false"/>
          <w:color w:val="000000"/>
          <w:sz w:val="28"/>
        </w:rPr>
        <w:t>
      3) ұсынылатын жайылым айналымы схемалары көрсетілген сызба (карта);</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трассалары және мал қорымдары (биометриялық шұңқырлар) белгіленген сызба (карта);</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 (карта);</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қамтамасыз ету мақсатында резервке қойылуға жататын жайылымдар көрсетілген сызба (карта);</w:t>
      </w:r>
    </w:p>
    <w:p>
      <w:pPr>
        <w:spacing w:after="0"/>
        <w:ind w:left="0"/>
        <w:jc w:val="both"/>
      </w:pPr>
      <w:r>
        <w:rPr>
          <w:rFonts w:ascii="Times New Roman"/>
          <w:b w:val="false"/>
          <w:i w:val="false"/>
          <w:color w:val="000000"/>
          <w:sz w:val="28"/>
        </w:rPr>
        <w:t>
      7) су тұтыну нормасына сәйкес жасалған су көздеріне (көлдер, өзендер, тоғандар, қазбалар, суару немесе суландыру каналдары, құбырлы немесе шахталық құдықтар) қолжетімділік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зерттеу жағдайы туралы деректер, ветеринариялық-санитариялық объектілер бойынша мәліметтер, меншік иелері мен жер пайдаланушылар – жайылым пайдаланушылар (жеке және (немесе) заңды тұлғалар) көрсетілген ауыл шаруашылығы жануарларының саны туралы деректер, мал басының түрлері мен жыныстық-жас ерекшелік топтары бойынша қалыптастырылған отарлар, табындар және үйірлер саны туралы мәліметтер, шалғай жайылымдарға айдалатын мал басын қалыптастыру жөніндегі деректер, мәдени және аридті жайылымдарды пайдалану ерекшеліктері туралы мәліметтер, мал айдау сервитуттары туралы деректер, сондай-ақ мемлекеттік органдар мен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Коробиха ауылы – Шығыс Қазақстан облысы Катонқарағай ауданы Коробихин ауылдық округінің әкімшілік орталығы және негізгі елді мекені болып табылады.</w:t>
      </w:r>
    </w:p>
    <w:p>
      <w:pPr>
        <w:spacing w:after="0"/>
        <w:ind w:left="0"/>
        <w:jc w:val="both"/>
      </w:pPr>
      <w:r>
        <w:rPr>
          <w:rFonts w:ascii="Times New Roman"/>
          <w:b w:val="false"/>
          <w:i w:val="false"/>
          <w:color w:val="000000"/>
          <w:sz w:val="28"/>
        </w:rPr>
        <w:t>
      Аудан аумағының жер бедері таулы болып келеді.</w:t>
      </w:r>
    </w:p>
    <w:p>
      <w:pPr>
        <w:spacing w:after="0"/>
        <w:ind w:left="0"/>
        <w:jc w:val="both"/>
      </w:pPr>
      <w:r>
        <w:rPr>
          <w:rFonts w:ascii="Times New Roman"/>
          <w:b w:val="false"/>
          <w:i w:val="false"/>
          <w:color w:val="000000"/>
          <w:sz w:val="28"/>
        </w:rPr>
        <w:t>
      Агроклиматтық жағдайлары бойынша Катонқарағай ауданы таулы, тау бөктеріндегі және альпілік аймақтарда орналасқан, шұғыл континенттік климатымен сипатталады. Қысы ұзақ әрі қатал, жазы қысқа әрі жылы, көктем мен күз қысқа мерзімді.</w:t>
      </w:r>
    </w:p>
    <w:p>
      <w:pPr>
        <w:spacing w:after="0"/>
        <w:ind w:left="0"/>
        <w:jc w:val="both"/>
      </w:pPr>
      <w:r>
        <w:rPr>
          <w:rFonts w:ascii="Times New Roman"/>
          <w:b w:val="false"/>
          <w:i w:val="false"/>
          <w:color w:val="000000"/>
          <w:sz w:val="28"/>
        </w:rPr>
        <w:t>
      Аудан аумағы төрт климаттық аймаққа бөлінеді: жоғары таулы; таулы-орманды (артық ылғалды); таулы-орманды-далалы (ылғалды); таулы-далалы.</w:t>
      </w:r>
    </w:p>
    <w:p>
      <w:pPr>
        <w:spacing w:after="0"/>
        <w:ind w:left="0"/>
        <w:jc w:val="both"/>
      </w:pPr>
      <w:r>
        <w:rPr>
          <w:rFonts w:ascii="Times New Roman"/>
          <w:b w:val="false"/>
          <w:i w:val="false"/>
          <w:color w:val="000000"/>
          <w:sz w:val="28"/>
        </w:rPr>
        <w:t>
      Жоғары таулы және таулы-орманды аймақтардың климаты өте ылғалды, қоңыржай салқын, кей жерлерде өте суық. Қаңтардағы орташа температура –13…–18 °C, шілдеде 15…17 °C. Жауын-шашын мөлшері орташа жылына 350–400 мм, солтүстік бөлігінде 550–560 мм-ге дейін жетеді.</w:t>
      </w:r>
    </w:p>
    <w:p>
      <w:pPr>
        <w:spacing w:after="0"/>
        <w:ind w:left="0"/>
        <w:jc w:val="both"/>
      </w:pPr>
      <w:r>
        <w:rPr>
          <w:rFonts w:ascii="Times New Roman"/>
          <w:b w:val="false"/>
          <w:i w:val="false"/>
          <w:color w:val="000000"/>
          <w:sz w:val="28"/>
        </w:rPr>
        <w:t>
      Желдің орташа жылдық жылдамдығы 1,7 м/сек, қатты жел болатын күндер – 7, шаңды дауыл күндері – 10.</w:t>
      </w:r>
    </w:p>
    <w:p>
      <w:pPr>
        <w:spacing w:after="0"/>
        <w:ind w:left="0"/>
        <w:jc w:val="both"/>
      </w:pPr>
      <w:r>
        <w:rPr>
          <w:rFonts w:ascii="Times New Roman"/>
          <w:b w:val="false"/>
          <w:i w:val="false"/>
          <w:color w:val="000000"/>
          <w:sz w:val="28"/>
        </w:rPr>
        <w:t>
      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 жамылғысында жусан, боз, бетеге, тал, көктерек, қайың, балқарағай, майқарағай, шырша өседі. Жануарлар дүниесінде қасқыр, түлкі, қоңыр аю, борсық, марал, елік мекендейді; құстардан кекілік, құр, шіл кездеседі.</w:t>
      </w:r>
    </w:p>
    <w:p>
      <w:pPr>
        <w:spacing w:after="0"/>
        <w:ind w:left="0"/>
        <w:jc w:val="both"/>
      </w:pPr>
      <w:r>
        <w:rPr>
          <w:rFonts w:ascii="Times New Roman"/>
          <w:b w:val="false"/>
          <w:i w:val="false"/>
          <w:color w:val="000000"/>
          <w:sz w:val="28"/>
        </w:rPr>
        <w:t>
      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Коробиха ауылы Коробихин ауылдық округінің әкімшілік орталығы болып табылады және аудан орталығынан 50,2 км солтүстік-батыста орналасқан.</w:t>
      </w:r>
    </w:p>
    <w:p>
      <w:pPr>
        <w:spacing w:after="0"/>
        <w:ind w:left="0"/>
        <w:jc w:val="both"/>
      </w:pPr>
      <w:r>
        <w:rPr>
          <w:rFonts w:ascii="Times New Roman"/>
          <w:b w:val="false"/>
          <w:i w:val="false"/>
          <w:color w:val="000000"/>
          <w:sz w:val="28"/>
        </w:rPr>
        <w:t>
      Коробихин ауылдық округінің жалпы аумағы 45 785,2 гектарды құрайды, оның ішінде: егістік – 2 592,7 гектар, шабындық – 2 711,1 гектар, жайылым – 28 610,0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19 034,8 гектар; елді мекендер жері – 2 293 гектар; ерекше қорғалатын табиғи аумақтар жері – 6 681,5 гектар; су қоры жері – 434,8 гектар; босалқы жерлер – 17 341,1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6.1-қосымша</w:t>
            </w:r>
          </w:p>
        </w:tc>
      </w:tr>
    </w:tbl>
    <w:p>
      <w:pPr>
        <w:spacing w:after="0"/>
        <w:ind w:left="0"/>
        <w:jc w:val="both"/>
      </w:pPr>
      <w:r>
        <w:rPr>
          <w:rFonts w:ascii="Times New Roman"/>
          <w:b w:val="false"/>
          <w:i w:val="false"/>
          <w:color w:val="000000"/>
          <w:sz w:val="28"/>
        </w:rPr>
        <w:t>
      Коробиха ауылдық округі бойынша жер балансының деректері мен мемлекеттік жер кадастрының ақпараттық жүйесі мәліметтері 1–5-кестелерде берілген.</w:t>
      </w:r>
    </w:p>
    <w:p>
      <w:pPr>
        <w:spacing w:after="0"/>
        <w:ind w:left="0"/>
        <w:jc w:val="both"/>
      </w:pPr>
      <w:r>
        <w:rPr>
          <w:rFonts w:ascii="Times New Roman"/>
          <w:b w:val="false"/>
          <w:i w:val="false"/>
          <w:color w:val="000000"/>
          <w:sz w:val="28"/>
        </w:rPr>
        <w:t>
      1-кесте. Катонқарағай ауданы Коробиха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45785,2</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Булат Тунгушкалиевич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770801301011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АубакировЌумарбекЕлтайулы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630124302250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5071003208, 209, 210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Махамбет Ельтайулы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680921300999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5071003148, 149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МерекеКимадиевна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620311401133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Аяганова Калима Сейтказыновна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780730402726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БайгонусоваКапияЖаксыгельдиновна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580503400367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5071003081, 183, 011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 Алексей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851019301566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5071003211, 212, 213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БикеноваКульзига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520124400702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БолаевКуанышТоктарканович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840318300599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Будкеев Дмитрий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5071003025, 026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Ваганова Антонина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470119401464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Василков Николай Иван±лы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480502301194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ДоржановаКульбаршин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550602401764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ЕлемесовНазира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Евгений Евгениевич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610805302763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5071003199, 200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БайгонусоваКапияЖаксыгельдиновна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580503400367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БайгонусоваКапия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580503400367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5071003012, 182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Бесекенев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700228301798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КатираКумашкеновна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600114401288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АлпыспаевЕрмекТунгушпаевич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760421301629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5071003042, 043, 099, 100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ИсиновЖамболатАрымгуж±лы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660701300433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КабзиевКаныбекКайсарович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730517302485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КарабалиноваКультай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590919401874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Кашкаров Семен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180964033718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КезенбаеваНазгульНурланбекќызы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710504402348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КонуровСаветканУрустемович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640626301936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Минин Николай Георгиевич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МолгеждаровБолатАдильканович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800730302657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ИсиновЖамболатАрымгуж±лы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660701300433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Хоповсергейвикторович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700403301615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Виктор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821024302209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СабазовЕлюбайНуртазович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500122301363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СабазовЌ±рметСейткам±лы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740925302564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5071003095, 096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СадуаќасоваЧиарипа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600704401710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СадуевКажмуратКумашкенович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720429301843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Саинов Дархан Максутулы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830802302316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Самойлов Геннадий Илларионович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450201300967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Саратова АйнашКумаркановна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760630402461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5071003567, 611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СаргалиноваШарбанСултангазиевна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631223402356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СахатаеваКуляшКасымкановна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580820402733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Сергиенко Алексей Вячеславович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АзаматТыныбекович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771123300279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СматоваАлмагульМукановна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640825402467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Ушбулак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41240033801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"VipKaton"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181040037422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5071003003, 170, 172, 178, 179, 180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"Уш-Булак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41240015430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5071003044, 188, 190, 191, 580, 588, 589, 596, 598, 599, 600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ТулемисовКумарбекКусаинович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620717301672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УалиевБакытбекТоктасынович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620606301844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 Дмитрий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851221300526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5071003093, 094, 576, 614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 Илья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750901302634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5071003110, 111, 112, 161, 162, 163, 229, 603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 Николай Илларинонович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540103302602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5071003088, 566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Шуляк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610607300196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Яковлева Екатерина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781128401460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5071003150, 151, 192, 616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10,4227</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Коробиха ауылдық округі бойынша барлығы 506 бас ірі қара мал, оның ішінде 251 бас сауын сиыр, 436 бас ұсақ мүйізді мал және 354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bl>
    <w:p>
      <w:pPr>
        <w:spacing w:after="0"/>
        <w:ind w:left="0"/>
        <w:jc w:val="both"/>
      </w:pPr>
      <w:r>
        <w:rPr>
          <w:rFonts w:ascii="Times New Roman"/>
          <w:b w:val="false"/>
          <w:i w:val="false"/>
          <w:color w:val="000000"/>
          <w:sz w:val="28"/>
        </w:rPr>
        <w:t>
      Округ бойынша жайылымдарға қажеттілік есебі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сәйкес, округтің табиғи аймағы мен жайылым түрлері ескеріле отырып, қолда бар мал басына негізделіп жүргізілді. Жүктеме нормасы ірі қара малға – 6,5 га/бас, ұсақ мүйізді малға – 1,3 га/бас, жылқыға – 7,8 га/бас болып белгіленген.</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Коробиха ауылдық округі халқының ауыл шаруашылығы жануарларының аналық (сауын) басын ұстау қажеттіліктерін қамтамасыз ету мақсатында жайылымдарға деген қажеттілік 1631,5 гектарды құрайды (6-кесте). Елді мекен аумағындағы қолда бар жайылым алқабы 1477 гектар болғандықтан, жайылым тапшылығы бар.</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2293,0 гектарды құрайды, оның ішінде халықтың қажеттілігі үшін 1477 гектар жайылымдар бар.</w:t>
      </w:r>
    </w:p>
    <w:p>
      <w:pPr>
        <w:spacing w:after="0"/>
        <w:ind w:left="0"/>
        <w:jc w:val="both"/>
      </w:pPr>
      <w:r>
        <w:rPr>
          <w:rFonts w:ascii="Times New Roman"/>
          <w:b w:val="false"/>
          <w:i w:val="false"/>
          <w:color w:val="000000"/>
          <w:sz w:val="28"/>
        </w:rPr>
        <w:t>
      Коробихин ауылдық округі бойынша жергілікті халықтың мал басы: ірі қара мал – 506 бас, ұсақ мүйізді мал – 436 бас, жылқы – 354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мал басына арналған жайылымдарға қажеттілік есебі нәтижесіне сәйкес қосымша жайылымдар талап етіледі, жайылым тапшылығы бар.</w:t>
      </w:r>
    </w:p>
    <w:p>
      <w:pPr>
        <w:spacing w:after="0"/>
        <w:ind w:left="0"/>
        <w:jc w:val="both"/>
      </w:pPr>
      <w:r>
        <w:rPr>
          <w:rFonts w:ascii="Times New Roman"/>
          <w:b w:val="false"/>
          <w:i w:val="false"/>
          <w:color w:val="000000"/>
          <w:sz w:val="28"/>
        </w:rPr>
        <w:t>
      Округтің ауыл шаруашылығы мақсатындағы жерлері құрамында 19 034,8 гектар жайылымдар бар,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Округтегі ауыл шаруашылығы құрылымдарында – ЖШС, шаруа және фермер қожалықтарында мал басы: ірі қара мал – 1206 бас, ұсақ мүйізді мал – 371 бас, жылқы – 863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Округтегі ауыл шаруашылығы құрылымдарындағы мал басын жайылыммен қамтамасыз етуге жүргізілген есеп нәтижесіне сәйкес қосымша жайылымдар талап етілмейді, жайылым тапшылығы жоқ.</w:t>
      </w:r>
    </w:p>
    <w:p>
      <w:pPr>
        <w:spacing w:after="0"/>
        <w:ind w:left="0"/>
        <w:jc w:val="both"/>
      </w:pPr>
      <w:r>
        <w:rPr>
          <w:rFonts w:ascii="Times New Roman"/>
          <w:b w:val="false"/>
          <w:i w:val="false"/>
          <w:color w:val="000000"/>
          <w:sz w:val="28"/>
        </w:rPr>
        <w:t>
      Ауыл шаруашылығы жануарларын жаю үшін жалпы 21,669 мың гектар жайылым қажет. Оның ішінде 506 бас ірі қара мал, 436 бас ұсақ мүйізді мал және 354 бас жылқы қоғамдық жайылымдарда, жалпы аумағы 1,477 мың гектар жерлерде бағылуда.Ал 1206 бас ірі қара мал, 371 бас ұсақ мүйізді мал және 863 бас жылқы жер пайдалануға берілген жайылымдарда, жалпы аумағы 27,491 мың гектар жерлерде бағылуда.</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432300"/>
                    </a:xfrm>
                    <a:prstGeom prst="rect">
                      <a:avLst/>
                    </a:prstGeom>
                  </pic:spPr>
                </pic:pic>
              </a:graphicData>
            </a:graphic>
          </wp:inline>
        </w:drawing>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232400"/>
                    </a:xfrm>
                    <a:prstGeom prst="rect">
                      <a:avLst/>
                    </a:prstGeom>
                  </pic:spPr>
                </pic:pic>
              </a:graphicData>
            </a:graphic>
          </wp:inline>
        </w:drawing>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245100"/>
                    </a:xfrm>
                    <a:prstGeom prst="rect">
                      <a:avLst/>
                    </a:prstGeom>
                  </pic:spPr>
                </pic:pic>
              </a:graphicData>
            </a:graphic>
          </wp:inline>
        </w:drawing>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270500"/>
                    </a:xfrm>
                    <a:prstGeom prst="rect">
                      <a:avLst/>
                    </a:prstGeom>
                  </pic:spPr>
                </pic:pic>
              </a:graphicData>
            </a:graphic>
          </wp:inline>
        </w:drawing>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680430301690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Бердюгин Сергей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610601303821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800127302420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Руслан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631223300859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Утудиновсайлаубай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820110302500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Миронорв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620729301912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СайбековЕржан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620814402384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Ершова Зинаида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900407451418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Затеева Анастасия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670426302576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Неустроев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731001302968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Коротков Олег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760205301634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Салабаев Михаил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410403401407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Сайбекова Баян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551224401089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Мурзагалиева Баян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471119400290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Чанова Надежда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650821301581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Рябыкин Сергей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790324401603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Филимонова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30401550768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СейтказинРуфат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800512303491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Лазутин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780718400784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Ваганова Лидия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640605401859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Качесова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651126300358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Гагелев Валерий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740419300140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Сеннов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601119300461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 Борис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780223301567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Сеннов Иван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631008402426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Будкеева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690319300234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Чанов Виталий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600908302454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Виктор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821130402454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Турдубекова Надежда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881109301253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 Костя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670402301646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Полосухин Игорь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600526402276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Никольских Руфина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730223300292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Шуляквиталий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870617300738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Качесоввасилий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690715301532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Серкенев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631006300343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Мурзагалиевкамбарбек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600423400257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Качесова Галина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640520402845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ЕлемесоваБагдат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720827302082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760201402855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БайгонусоваМаксат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760308302682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800430402800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Кривушина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680908301768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Елемесовжанболат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760624402726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Динара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680124301336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ТекеневСергазы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890604400737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ЧупинаМергуль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871115301224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АлпыспаевКуат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750731402357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СкаковаЛяйля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520130301261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Бердюгиниван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770914300157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Килибаев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460917401738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Бекенева Мария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710808302493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Бекеневкайрат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610228301888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ДоржановБатыркан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681122401813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ЕлемесовГаухар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810106301787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611013302146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Конуровсамаркан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771004302525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АспановЕржан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880311301308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830308300423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Чупинвасилий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580820402733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сабазовакуляш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780716302892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Проскуряков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870801300569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Сергей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510302401736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ЕлемесовМухаметкалий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891015300474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УмутчиновАзат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660524301965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Кривошеин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690722302152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АкшаловЕрмек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640504302178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Жилыбек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901107301249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620218302457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Кезенбаевкайрат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600305302298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Серикова еркежан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600305302298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БайгонусовАрыстанбек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770929303133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оспановаскар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760121300927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730310300989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640108402697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Мисина Кизила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631107303486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Кожубековкаликан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690501301475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ДюзбаевЕрболат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670120302651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АягановЖанжигит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670101312447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770923302102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Аягановайбар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751018302240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731031301577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ТаумановНурлан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760518400416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Рахимбаеваалия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591115302134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ОтаубаевЖанбозар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720909301703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Нагуманов Рашид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880121302630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ОспановАлмат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780730402726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аяганова Калима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670901301371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КужубековЕржан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551207314466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оспановжумабек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650526301617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Сабазовмурзаш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620119302358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ДоржановНургалий к/х Куаныш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860530300337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Кашкаров Семен к/х Маховое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600424300497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Минин Николай к/х Эдем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580806301841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Чанов Виктор к/х Полет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610805302763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 Евгений к/х Кристалл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551120300554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карабалиновканыбек к/х асель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741026301780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Леонид к/х Голубовка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720101413601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АлпыспаеваАйнагуль к/х Акжол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571120302801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Бердюгиналександр к/х Никита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540103302602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 Николай к/х Михаил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851221300526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 Дмитрий к/х Диана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630129401919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сабазова Роза к/х Айшат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750929302302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 Виктор к/х Карина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571010302566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Садукасовакылжан к/х Берык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730517302485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Кобзиевканыбек к/х Жулдуз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750901302634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Чупин Илья к/х Солончики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660701300433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ИсиновЖанболат к/х Айгерим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700228301798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Бейсекенев Марат к/х Диас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550101414009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ЕлемесоваНазира к/х Подлествяга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761103301751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АйтказиновТлеужан к/х Нурай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740925302564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СабазовКурмет к/х Салима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760421301629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АлпыспаевЕрмек к/х Исинов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770801301011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Булат к/х Рахат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640626301936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конуровСоветкан к/х Дастан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760426302644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Кезембаевсагатбек к/х Нуралы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640825402467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СматоваАлмагуль к/х 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821024302209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Виктор к/х Рашид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511210402360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АкимбетоваМаштори к/х Дархан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620810302752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 Александр к/х Алекс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550602401764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ДоржановаКульбаршин к/х Ара,Тооvipkaton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771123300279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Азамат к/х Тыныбек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630124302250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АубакировКумарбек к/х Кайнар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680921300999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АубакировМаханбет к/х Ерлык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520124400702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Бекеневакульзига к/х Меруерт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620717301672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тулемисовкумарбек к/х Сауле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720429301843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Садуевкажмурат к/х Дастан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580503400367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БайгонусоваКапия Ж к/х Дамир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800730302657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МолгеждаровБолат к/х Дулат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Коробиха а.о.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Коробиха ауылдық округі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6.7-қосымша</w:t>
            </w:r>
          </w:p>
        </w:tc>
      </w:tr>
    </w:tbl>
    <w:p>
      <w:pPr>
        <w:spacing w:after="0"/>
        <w:ind w:left="0"/>
        <w:jc w:val="both"/>
      </w:pPr>
      <w:r>
        <w:rPr>
          <w:rFonts w:ascii="Times New Roman"/>
          <w:b w:val="false"/>
          <w:i w:val="false"/>
          <w:color w:val="000000"/>
          <w:sz w:val="28"/>
        </w:rPr>
        <w:t>
      Коробиха ауылдық округі аумағында халықтың жеке қосалқы шаруашылықтарындағы ауыл шаруашылығы жануарларын жаю қажеттіліктеріне арналған, оның ішінде қоғамдық жайылымдарды көрсететін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6.8-қосымша</w:t>
            </w:r>
          </w:p>
        </w:tc>
      </w:tr>
    </w:tbl>
    <w:p>
      <w:pPr>
        <w:spacing w:after="0"/>
        <w:ind w:left="0"/>
        <w:jc w:val="both"/>
      </w:pPr>
      <w:r>
        <w:rPr>
          <w:rFonts w:ascii="Times New Roman"/>
          <w:b w:val="false"/>
          <w:i w:val="false"/>
          <w:color w:val="000000"/>
          <w:sz w:val="28"/>
        </w:rPr>
        <w:t>
      Коробиха ауылдық округі бойынша жайылым айналымының ұсынылатын схемаларын (жүйелерін)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6.9-қосымша</w:t>
            </w:r>
          </w:p>
        </w:tc>
      </w:tr>
    </w:tbl>
    <w:p>
      <w:pPr>
        <w:spacing w:after="0"/>
        <w:ind w:left="0"/>
        <w:jc w:val="both"/>
      </w:pPr>
      <w:r>
        <w:rPr>
          <w:rFonts w:ascii="Times New Roman"/>
          <w:b w:val="false"/>
          <w:i w:val="false"/>
          <w:color w:val="000000"/>
          <w:sz w:val="28"/>
        </w:rPr>
        <w:t>
      Коробиха ауылдық округі аумағында ауыл шаруашылығы жануарларын айдап өтуге арналған сервитуттарды, мал айдау трассаларын және мал қорымдарын (биометриялық шұңқырларды)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6.10-қосымша</w:t>
            </w:r>
          </w:p>
        </w:tc>
      </w:tr>
    </w:tbl>
    <w:p>
      <w:pPr>
        <w:spacing w:after="0"/>
        <w:ind w:left="0"/>
        <w:jc w:val="both"/>
      </w:pPr>
      <w:r>
        <w:rPr>
          <w:rFonts w:ascii="Times New Roman"/>
          <w:b w:val="false"/>
          <w:i w:val="false"/>
          <w:color w:val="000000"/>
          <w:sz w:val="28"/>
        </w:rPr>
        <w:t>
      Коробиха ауылдық округі аумағындағы жайылымдарды, оларды жайылым пайдаланушыларға жер пайдалану құқығымен беруге болатын жер учаскелерін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6.11-қосымша</w:t>
            </w:r>
          </w:p>
        </w:tc>
      </w:tr>
    </w:tbl>
    <w:p>
      <w:pPr>
        <w:spacing w:after="0"/>
        <w:ind w:left="0"/>
        <w:jc w:val="both"/>
      </w:pPr>
      <w:r>
        <w:rPr>
          <w:rFonts w:ascii="Times New Roman"/>
          <w:b w:val="false"/>
          <w:i w:val="false"/>
          <w:color w:val="000000"/>
          <w:sz w:val="28"/>
        </w:rPr>
        <w:t>
      Коробиха ауылдық округі аумағында халықтың жеке қосалқы шаруашылықтарындағы ауыл шаруашылығы жануарларын жаю қажеттіліктерін қамтамасыз ету мақсатында резервке қойылуға жататын жайылымдарды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6.12-қосымша</w:t>
            </w:r>
          </w:p>
        </w:tc>
      </w:tr>
    </w:tbl>
    <w:p>
      <w:pPr>
        <w:spacing w:after="0"/>
        <w:ind w:left="0"/>
        <w:jc w:val="both"/>
      </w:pPr>
      <w:r>
        <w:rPr>
          <w:rFonts w:ascii="Times New Roman"/>
          <w:b w:val="false"/>
          <w:i w:val="false"/>
          <w:color w:val="000000"/>
          <w:sz w:val="28"/>
        </w:rPr>
        <w:t>
      Коробиха ауылдық округі аумағындағы су көздеріне қолжетімділікті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7-қосымша</w:t>
            </w:r>
          </w:p>
        </w:tc>
      </w:tr>
    </w:tbl>
    <w:bookmarkStart w:name="z88" w:id="7"/>
    <w:p>
      <w:pPr>
        <w:spacing w:after="0"/>
        <w:ind w:left="0"/>
        <w:jc w:val="left"/>
      </w:pPr>
      <w:r>
        <w:rPr>
          <w:rFonts w:ascii="Times New Roman"/>
          <w:b/>
          <w:i w:val="false"/>
          <w:color w:val="000000"/>
        </w:rPr>
        <w:t xml:space="preserve"> 2026–2030 жылдарға арналған Катонқарағай ауданы Өрел ауылдық округі бойынша жайылымдарды басқару және оларды пайдалану жоспары</w:t>
      </w:r>
    </w:p>
    <w:bookmarkEnd w:id="7"/>
    <w:p>
      <w:pPr>
        <w:spacing w:after="0"/>
        <w:ind w:left="0"/>
        <w:jc w:val="both"/>
      </w:pPr>
      <w:r>
        <w:rPr>
          <w:rFonts w:ascii="Times New Roman"/>
          <w:b w:val="false"/>
          <w:i w:val="false"/>
          <w:color w:val="000000"/>
          <w:sz w:val="28"/>
        </w:rPr>
        <w:t>
      2026–2030 жылдарға арналған Катонқарағай ауданы Өрел ауылдық округі бойынша жайылымдарды басқару және оларды пайдалану жоспары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Заңына,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(Нормативтік құқықтық актілерді мемлекеттік тіркеу тізілімінде № 11064 болып тіркелген),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(Қазақстан Республикасының Әділет министрлігінде 2024 жылғы 29 шілдеде № 34831 болып тіркелген) сәйкес әзірленді.</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Өрел ауылдық округі аумағындағы жайылымдардың жер санаттары бойынша орналасу сызбасы (картасы), жер учаскелеріне құқық белгілейтін және сәйкестендіру құжаттары негізінде олардың меншік иелері мен жер пайдаланушылары туралы мәліметтер;</w:t>
      </w:r>
    </w:p>
    <w:p>
      <w:pPr>
        <w:spacing w:after="0"/>
        <w:ind w:left="0"/>
        <w:jc w:val="both"/>
      </w:pPr>
      <w:r>
        <w:rPr>
          <w:rFonts w:ascii="Times New Roman"/>
          <w:b w:val="false"/>
          <w:i w:val="false"/>
          <w:color w:val="000000"/>
          <w:sz w:val="28"/>
        </w:rPr>
        <w:t>
      2) жеке қосалқы шаруашылықтағы ауыл шаруашылығы жануарларын жаюға арналған, соның ішінде қоғамдық жайылымдарды қоса алғанда, халықтың қажеттілігіне арналған жайылымдардың белгіленуі көрсетілген сызба (карта);</w:t>
      </w:r>
    </w:p>
    <w:p>
      <w:pPr>
        <w:spacing w:after="0"/>
        <w:ind w:left="0"/>
        <w:jc w:val="both"/>
      </w:pPr>
      <w:r>
        <w:rPr>
          <w:rFonts w:ascii="Times New Roman"/>
          <w:b w:val="false"/>
          <w:i w:val="false"/>
          <w:color w:val="000000"/>
          <w:sz w:val="28"/>
        </w:rPr>
        <w:t>
      3) ұсынылатын жайылым айналымы схемалары көрсетілген сызба (карта);</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трассалары және мал қорымдары (биометриялық шұңқырлар) белгіленген сызба (карта);</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көрсетілген сызба (карта);</w:t>
      </w:r>
    </w:p>
    <w:p>
      <w:pPr>
        <w:spacing w:after="0"/>
        <w:ind w:left="0"/>
        <w:jc w:val="both"/>
      </w:pPr>
      <w:r>
        <w:rPr>
          <w:rFonts w:ascii="Times New Roman"/>
          <w:b w:val="false"/>
          <w:i w:val="false"/>
          <w:color w:val="000000"/>
          <w:sz w:val="28"/>
        </w:rPr>
        <w:t>
      6) халықтың жеке қосалқы шаруашылығындағы ауыл шаруашылығы жануарларын жаю қажеттіліктерін қамтамасыз ету мақсатында резервке қойылуға жататын жайылымдар көрсетілген сызба (карта);</w:t>
      </w:r>
    </w:p>
    <w:p>
      <w:pPr>
        <w:spacing w:after="0"/>
        <w:ind w:left="0"/>
        <w:jc w:val="both"/>
      </w:pPr>
      <w:r>
        <w:rPr>
          <w:rFonts w:ascii="Times New Roman"/>
          <w:b w:val="false"/>
          <w:i w:val="false"/>
          <w:color w:val="000000"/>
          <w:sz w:val="28"/>
        </w:rPr>
        <w:t>
      7) су тұтыну нормасына сәйкес жасалған су көздеріне (көлдер, өзендер, тоғандар, қазбалар, суару немесе суландыру каналдары, құбырлы немесе шахталық құдықтар) қолжетімділік сызбасы.</w:t>
      </w:r>
    </w:p>
    <w:p>
      <w:pPr>
        <w:spacing w:after="0"/>
        <w:ind w:left="0"/>
        <w:jc w:val="both"/>
      </w:pPr>
      <w:r>
        <w:rPr>
          <w:rFonts w:ascii="Times New Roman"/>
          <w:b w:val="false"/>
          <w:i w:val="false"/>
          <w:color w:val="000000"/>
          <w:sz w:val="28"/>
        </w:rPr>
        <w:t>
      Жоспар жер балансының деректері мен мемлекеттік жер кадастрының ақпараттық жүйесі мәліметтері, жайылымдардың геоботаникалық зерттеу жағдайы туралы деректер, ветеринариялық-санитариялық объектілер бойынша мәліметтер, меншік иелері мен жер пайдаланушылар – жайылым пайдаланушылар (жеке және (немесе) заңды тұлғалар) көрсетілген ауыл шаруашылығы жануарларының саны туралы деректер, мал басының түрлері мен жыныстық-жас ерекшелік топтары бойынша қалыптастырылған отарлар, табындар және үйірлер саны туралы мәліметтер, шалғай жайылымдарға айдалатын мал басын қалыптастыру жөніндегі деректер, мәдени және аридті жайылымдарды пайдалану ерекшеліктері туралы мәліметтер, мал айдау сервитуттары туралы деректер, сондай-ақ мемлекеттік органдар мен жеке және (немесе) заңды тұлғалар ұсынған өзге де мәліметтер ескеріле отырып әзірленді.</w:t>
      </w:r>
    </w:p>
    <w:p>
      <w:pPr>
        <w:spacing w:after="0"/>
        <w:ind w:left="0"/>
        <w:jc w:val="both"/>
      </w:pPr>
      <w:r>
        <w:rPr>
          <w:rFonts w:ascii="Times New Roman"/>
          <w:b w:val="false"/>
          <w:i w:val="false"/>
          <w:color w:val="000000"/>
          <w:sz w:val="28"/>
        </w:rPr>
        <w:t>
      Өрел ауылы – Шығыс Қазақстан облысы Катонқарағай ауданы Өрел ауылдық округінің әкімшілік орталығы және негізгі елді мекені болып табылады.</w:t>
      </w:r>
    </w:p>
    <w:p>
      <w:pPr>
        <w:spacing w:after="0"/>
        <w:ind w:left="0"/>
        <w:jc w:val="both"/>
      </w:pPr>
      <w:r>
        <w:rPr>
          <w:rFonts w:ascii="Times New Roman"/>
          <w:b w:val="false"/>
          <w:i w:val="false"/>
          <w:color w:val="000000"/>
          <w:sz w:val="28"/>
        </w:rPr>
        <w:t>
      Аудан аумағының жер бедері таулы болып келеді.</w:t>
      </w:r>
    </w:p>
    <w:p>
      <w:pPr>
        <w:spacing w:after="0"/>
        <w:ind w:left="0"/>
        <w:jc w:val="both"/>
      </w:pPr>
      <w:r>
        <w:rPr>
          <w:rFonts w:ascii="Times New Roman"/>
          <w:b w:val="false"/>
          <w:i w:val="false"/>
          <w:color w:val="000000"/>
          <w:sz w:val="28"/>
        </w:rPr>
        <w:t>
      Агроклиматтық жағдайлары бойынша Катонқарағай ауданы таулы, тау бөктеріндегі және альпілік аймақтарда орналасқан, шұғыл континенттік климатымен сипатталады. Қысы ұзақ әрі қатал, жазы қысқа әрі жылы, көктем мен күз қысқа мерзімді.</w:t>
      </w:r>
    </w:p>
    <w:p>
      <w:pPr>
        <w:spacing w:after="0"/>
        <w:ind w:left="0"/>
        <w:jc w:val="both"/>
      </w:pPr>
      <w:r>
        <w:rPr>
          <w:rFonts w:ascii="Times New Roman"/>
          <w:b w:val="false"/>
          <w:i w:val="false"/>
          <w:color w:val="000000"/>
          <w:sz w:val="28"/>
        </w:rPr>
        <w:t>
      Аудан аумағы төрт климаттық аймаққа бөлінеді: жоғары таулы; таулы-орманды (артық ылғалды); таулы-орманды-далалы (ылғалды); таулы-далалы.</w:t>
      </w:r>
    </w:p>
    <w:p>
      <w:pPr>
        <w:spacing w:after="0"/>
        <w:ind w:left="0"/>
        <w:jc w:val="both"/>
      </w:pPr>
      <w:r>
        <w:rPr>
          <w:rFonts w:ascii="Times New Roman"/>
          <w:b w:val="false"/>
          <w:i w:val="false"/>
          <w:color w:val="000000"/>
          <w:sz w:val="28"/>
        </w:rPr>
        <w:t>
      Жоғары таулы және таулы-орманды аймақтардың климаты өте ылғалды, қоңыржай салқын, кей жерлерде өте суық. Қаңтардағы орташа температура –13…–18 °C, шілдеде 15…17 °C. Жауын-шашын мөлшері орташа жылына 350–400 мм, солтүстік бөлігінде 550–560 мм-ге дейін жетеді.</w:t>
      </w:r>
    </w:p>
    <w:p>
      <w:pPr>
        <w:spacing w:after="0"/>
        <w:ind w:left="0"/>
        <w:jc w:val="both"/>
      </w:pPr>
      <w:r>
        <w:rPr>
          <w:rFonts w:ascii="Times New Roman"/>
          <w:b w:val="false"/>
          <w:i w:val="false"/>
          <w:color w:val="000000"/>
          <w:sz w:val="28"/>
        </w:rPr>
        <w:t>
      Желдің орташа жылдық жылдамдығы 1,7 м/сек, қатты жел болатын күндер – 7, шаңды дауыл күндері – 10.</w:t>
      </w:r>
    </w:p>
    <w:p>
      <w:pPr>
        <w:spacing w:after="0"/>
        <w:ind w:left="0"/>
        <w:jc w:val="both"/>
      </w:pPr>
      <w:r>
        <w:rPr>
          <w:rFonts w:ascii="Times New Roman"/>
          <w:b w:val="false"/>
          <w:i w:val="false"/>
          <w:color w:val="000000"/>
          <w:sz w:val="28"/>
        </w:rPr>
        <w:t>
      Топырақ жамылғысы таулы-қара-қоңыр және таулы-қара топырақтардан тұрады.</w:t>
      </w:r>
    </w:p>
    <w:p>
      <w:pPr>
        <w:spacing w:after="0"/>
        <w:ind w:left="0"/>
        <w:jc w:val="both"/>
      </w:pPr>
      <w:r>
        <w:rPr>
          <w:rFonts w:ascii="Times New Roman"/>
          <w:b w:val="false"/>
          <w:i w:val="false"/>
          <w:color w:val="000000"/>
          <w:sz w:val="28"/>
        </w:rPr>
        <w:t>
      Өсімдіктер: жусан, боз, бетеге, тал, көктерек, қайың, балқарағай, майқарағай, шырша.</w:t>
      </w:r>
    </w:p>
    <w:p>
      <w:pPr>
        <w:spacing w:after="0"/>
        <w:ind w:left="0"/>
        <w:jc w:val="both"/>
      </w:pPr>
      <w:r>
        <w:rPr>
          <w:rFonts w:ascii="Times New Roman"/>
          <w:b w:val="false"/>
          <w:i w:val="false"/>
          <w:color w:val="000000"/>
          <w:sz w:val="28"/>
        </w:rPr>
        <w:t>
      Жануарлар: қасқыр, түлкі, қоңыр аю, борсық, марал, елік; құстар: кекілік, құр, шіл.</w:t>
      </w:r>
    </w:p>
    <w:p>
      <w:pPr>
        <w:spacing w:after="0"/>
        <w:ind w:left="0"/>
        <w:jc w:val="both"/>
      </w:pPr>
      <w:r>
        <w:rPr>
          <w:rFonts w:ascii="Times New Roman"/>
          <w:b w:val="false"/>
          <w:i w:val="false"/>
          <w:color w:val="000000"/>
          <w:sz w:val="28"/>
        </w:rPr>
        <w:t>
      Аудан аумағында Катонқарағай мемлекеттік ұлттық табиғи паркі орналасқан.</w:t>
      </w:r>
    </w:p>
    <w:p>
      <w:pPr>
        <w:spacing w:after="0"/>
        <w:ind w:left="0"/>
        <w:jc w:val="both"/>
      </w:pPr>
      <w:r>
        <w:rPr>
          <w:rFonts w:ascii="Times New Roman"/>
          <w:b w:val="false"/>
          <w:i w:val="false"/>
          <w:color w:val="000000"/>
          <w:sz w:val="28"/>
        </w:rPr>
        <w:t>
      Өрел ауылы аудан орталығынан 52,6 км солтүстік-шығыста орналасқан.</w:t>
      </w:r>
    </w:p>
    <w:p>
      <w:pPr>
        <w:spacing w:after="0"/>
        <w:ind w:left="0"/>
        <w:jc w:val="both"/>
      </w:pPr>
      <w:r>
        <w:rPr>
          <w:rFonts w:ascii="Times New Roman"/>
          <w:b w:val="false"/>
          <w:i w:val="false"/>
          <w:color w:val="000000"/>
          <w:sz w:val="28"/>
        </w:rPr>
        <w:t>
      Өрел ауылдық округінің жалпы аумағы 21 242,0 гектарды құрайды, оның ішінде: егістік – 2 074,6 гектар; шабындық – 3 254,8 гектар; жайылым – 11 449,3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11 462,2 гектар; елді мекендер жері – 1 896,6 гектар; ерекше қорғалатын табиғи аумақтар жері – 3 719,9 гектар; су қоры жері – 213,5 гектар;</w:t>
      </w:r>
    </w:p>
    <w:p>
      <w:pPr>
        <w:spacing w:after="0"/>
        <w:ind w:left="0"/>
        <w:jc w:val="both"/>
      </w:pPr>
      <w:r>
        <w:rPr>
          <w:rFonts w:ascii="Times New Roman"/>
          <w:b w:val="false"/>
          <w:i w:val="false"/>
          <w:color w:val="000000"/>
          <w:sz w:val="28"/>
        </w:rPr>
        <w:t>
       босалқы жерлер – 7 949,8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2026-2030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7.1-қосымша</w:t>
            </w:r>
          </w:p>
        </w:tc>
      </w:tr>
    </w:tbl>
    <w:p>
      <w:pPr>
        <w:spacing w:after="0"/>
        <w:ind w:left="0"/>
        <w:jc w:val="both"/>
      </w:pPr>
      <w:r>
        <w:rPr>
          <w:rFonts w:ascii="Times New Roman"/>
          <w:b w:val="false"/>
          <w:i w:val="false"/>
          <w:color w:val="000000"/>
          <w:sz w:val="28"/>
        </w:rPr>
        <w:t>
      Өрел ауылдық округі бойынша жер балансының деректері мен мемлекеттік жер кадастрының ақпараттық жүйесі мәліметтері 1–5-кестелерде берілген.</w:t>
      </w:r>
    </w:p>
    <w:p>
      <w:pPr>
        <w:spacing w:after="0"/>
        <w:ind w:left="0"/>
        <w:jc w:val="both"/>
      </w:pPr>
      <w:r>
        <w:rPr>
          <w:rFonts w:ascii="Times New Roman"/>
          <w:b w:val="false"/>
          <w:i w:val="false"/>
          <w:color w:val="000000"/>
          <w:sz w:val="28"/>
        </w:rPr>
        <w:t>
      1-кесте. Катонқарағай ауданы Өрел ауылдық округі жер санаттары бойынша жайылымдардың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жатпайтын өзге де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21242,0</w:t>
            </w:r>
          </w:p>
        </w:tc>
      </w:tr>
    </w:tbl>
    <w:p>
      <w:pPr>
        <w:spacing w:after="0"/>
        <w:ind w:left="0"/>
        <w:jc w:val="both"/>
      </w:pPr>
      <w:r>
        <w:rPr>
          <w:rFonts w:ascii="Times New Roman"/>
          <w:b w:val="false"/>
          <w:i w:val="false"/>
          <w:color w:val="000000"/>
          <w:sz w:val="28"/>
        </w:rPr>
        <w:t>
      2-кесте. Елді мекен жайылымдарының бөлінуі,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қамтамасыз етуге арналған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жайылымдар,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 жайылымдар,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жер учаскелерінің меншік иелері мен жер пайдаланушылары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 / 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690421302275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ТОГУСОВ ТОЛЕУХАН БОЖЕНОВИЧ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560930401630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05-071-024-088,089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660705301215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05-071-024-096, 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КУЗАРКАНОВА ГУЛГАЙША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600523400085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05-071-024-249, 250,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790525302083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05-071-024-264,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КАИЫРДЫ СУЛЕЙМЕНОВИЧ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650102302194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05-071-024-131, 132,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ДИДАРКАНОВ ЕРЛАН ДИДАРКАНУЛЫ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721019300789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ДЖАЙСАНБАЕВ ИМАНГАЗЫ БОТАНОВИЧ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420901301658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05-071-024-082, 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 ХРУСТАЛБЕК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580103300108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05-071-024-006, 019, 189,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АУГАМБАЕВА КУЛЬЖАЗИРА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410512400065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МЫРЗАБЕК ТОЛЫКПАЕВИЧ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580618301017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АКТАСОВ АМАНГЕЛДЫ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410528300704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05-071-024-149,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АБДОШЕВ СЕРИКБОЛ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600425303060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05-071-024-027,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ОРЫНБЕК ҚАҚАНҰЛЫ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СЕРИКЖАН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590923300475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БАКЫТКАН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651113300100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05-071-024-147,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ЖАНАБИЛ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БАЗАРХАН ДУСИПЕКОВИЧ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 СЬЕЗД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611017302445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05-071-024-036, 037, 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БАХТЫГУЛ ТЛЕУГАБЫЛОВНА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600924401152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 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740201301513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690105300657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05-071-024-107,108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bl>
    <w:p>
      <w:pPr>
        <w:spacing w:after="0"/>
        <w:ind w:left="0"/>
        <w:jc w:val="both"/>
      </w:pPr>
      <w:r>
        <w:rPr>
          <w:rFonts w:ascii="Times New Roman"/>
          <w:b w:val="false"/>
          <w:i w:val="false"/>
          <w:color w:val="000000"/>
          <w:sz w:val="28"/>
        </w:rPr>
        <w:t>
      4-кесте. Жайылымдардың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классификаторы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 (маусымдық)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малы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Өрел ауылдық округі бойынша барлығы 932 бас ірі қара мал, оның ішінде 546 бас сауын сиыр, 2390 бас ұсақ мүйізді мал және 1541 бас жылқы тіркелген (5-кесте).</w:t>
      </w:r>
    </w:p>
    <w:p>
      <w:pPr>
        <w:spacing w:after="0"/>
        <w:ind w:left="0"/>
        <w:jc w:val="both"/>
      </w:pPr>
      <w:r>
        <w:rPr>
          <w:rFonts w:ascii="Times New Roman"/>
          <w:b w:val="false"/>
          <w:i w:val="false"/>
          <w:color w:val="000000"/>
          <w:sz w:val="28"/>
        </w:rPr>
        <w:t>
      5-кесте. Ауылдық округ бойынша мал басының жалпы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ауылдық округі бойынша барлығы,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bl>
    <w:p>
      <w:pPr>
        <w:spacing w:after="0"/>
        <w:ind w:left="0"/>
        <w:jc w:val="both"/>
      </w:pPr>
      <w:r>
        <w:rPr>
          <w:rFonts w:ascii="Times New Roman"/>
          <w:b w:val="false"/>
          <w:i w:val="false"/>
          <w:color w:val="000000"/>
          <w:sz w:val="28"/>
        </w:rPr>
        <w:t>
      Округ бойынша жайылымдарға қажеттілік есебі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 бұйрығына сәйкес, округ орналасқан табиғи аймақ пен жайылым түрлері ескеріле отырып, қолда бар мал басына қарай жүргізілді. Жүктеме нормасы: ірі қара малға – 6,5 га/бас, ұсақ мүйізді малға – 1,3 га/бас, жылқыға – 7,8 га/бас.</w:t>
      </w:r>
    </w:p>
    <w:p>
      <w:pPr>
        <w:spacing w:after="0"/>
        <w:ind w:left="0"/>
        <w:jc w:val="both"/>
      </w:pPr>
      <w:r>
        <w:rPr>
          <w:rFonts w:ascii="Times New Roman"/>
          <w:b w:val="false"/>
          <w:i w:val="false"/>
          <w:color w:val="000000"/>
          <w:sz w:val="28"/>
        </w:rPr>
        <w:t>
      "Жайылымдар туралы" Қазақстан Республикасы Заңының 15-бабына сәйкес, Өрел ауылдық округі халқының ауыл шаруашылығы жануарларының аналық (сауын) басын ұстау қажеттіліктерін қамтамасыз ету үшін жайылымдарға қажеттілік 3549 гектарды құрайды (6-кесте). Елді мекендегі қолда бар жайылым алқабы 1084 гектар болғандықтан, жайылым тапшылығы бар.</w:t>
      </w:r>
    </w:p>
    <w:p>
      <w:pPr>
        <w:spacing w:after="0"/>
        <w:ind w:left="0"/>
        <w:jc w:val="both"/>
      </w:pPr>
      <w:r>
        <w:rPr>
          <w:rFonts w:ascii="Times New Roman"/>
          <w:b w:val="false"/>
          <w:i w:val="false"/>
          <w:color w:val="000000"/>
          <w:sz w:val="28"/>
        </w:rPr>
        <w:t>
      6-кесте. Сауын сиырлар үшін жайылымдарға қажеттілікті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саны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 қажеттілік нормасы,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bl>
    <w:p>
      <w:pPr>
        <w:spacing w:after="0"/>
        <w:ind w:left="0"/>
        <w:jc w:val="both"/>
      </w:pPr>
      <w:r>
        <w:rPr>
          <w:rFonts w:ascii="Times New Roman"/>
          <w:b w:val="false"/>
          <w:i w:val="false"/>
          <w:color w:val="000000"/>
          <w:sz w:val="28"/>
        </w:rPr>
        <w:t>
      Елді мекендер жерлері құрылымында ауыл шаруашылығы алқаптары 1896,6 гектарды құрайды, оның ішінде халықтың қажеттілігі үшін 1084,0 гектар жайылым бар.</w:t>
      </w:r>
    </w:p>
    <w:p>
      <w:pPr>
        <w:spacing w:after="0"/>
        <w:ind w:left="0"/>
        <w:jc w:val="both"/>
      </w:pPr>
      <w:r>
        <w:rPr>
          <w:rFonts w:ascii="Times New Roman"/>
          <w:b w:val="false"/>
          <w:i w:val="false"/>
          <w:color w:val="000000"/>
          <w:sz w:val="28"/>
        </w:rPr>
        <w:t>
      Өрел ауылдық округі бойынша жергілікті халықтың мал басы: ірі қара мал – 932 бас, ұсақ мүйізді мал – 2390 бас, жылқы – 1541 бас (7-кесте).</w:t>
      </w:r>
    </w:p>
    <w:p>
      <w:pPr>
        <w:spacing w:after="0"/>
        <w:ind w:left="0"/>
        <w:jc w:val="both"/>
      </w:pPr>
      <w:r>
        <w:rPr>
          <w:rFonts w:ascii="Times New Roman"/>
          <w:b w:val="false"/>
          <w:i w:val="false"/>
          <w:color w:val="000000"/>
          <w:sz w:val="28"/>
        </w:rPr>
        <w:t>
      7-кесте. Жеке қосалқы шаруашылықтағы мал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 бойынша халықтың жайылымға шығарылатын мал басына қажетті жайылымдарды есептеу нәтижесіне сәйкес қосымша жайылымдар қажет, жайылым тапшылығы бар.</w:t>
      </w:r>
    </w:p>
    <w:p>
      <w:pPr>
        <w:spacing w:after="0"/>
        <w:ind w:left="0"/>
        <w:jc w:val="both"/>
      </w:pPr>
      <w:r>
        <w:rPr>
          <w:rFonts w:ascii="Times New Roman"/>
          <w:b w:val="false"/>
          <w:i w:val="false"/>
          <w:color w:val="000000"/>
          <w:sz w:val="28"/>
        </w:rPr>
        <w:t>
      Округтің ауыл шаруашылығы мақсатындағы жерлері құрамында 11 449,3 гектар жайылым бар, ауыл шаруашылығы мақсатындағы жерлердің іс жүзінде барлығы жеке тұлғалар мен мемлекеттік емес заңды тұлғалардың пайдалануында және меншігінде.</w:t>
      </w:r>
    </w:p>
    <w:p>
      <w:pPr>
        <w:spacing w:after="0"/>
        <w:ind w:left="0"/>
        <w:jc w:val="both"/>
      </w:pPr>
      <w:r>
        <w:rPr>
          <w:rFonts w:ascii="Times New Roman"/>
          <w:b w:val="false"/>
          <w:i w:val="false"/>
          <w:color w:val="000000"/>
          <w:sz w:val="28"/>
        </w:rPr>
        <w:t>
      Округтің ауыл шаруашылығы құрылымдарындағы – ЖШС, шаруа және фермер қожалықтарындағы мал басы: ірі қара мал – 402 бас, ұсақ мүйізді мал – 787 бас, жылқы – 612 бас (8-кесте).</w:t>
      </w:r>
    </w:p>
    <w:p>
      <w:pPr>
        <w:spacing w:after="0"/>
        <w:ind w:left="0"/>
        <w:jc w:val="both"/>
      </w:pPr>
      <w:r>
        <w:rPr>
          <w:rFonts w:ascii="Times New Roman"/>
          <w:b w:val="false"/>
          <w:i w:val="false"/>
          <w:color w:val="000000"/>
          <w:sz w:val="28"/>
        </w:rPr>
        <w:t>
      8-кесте. Ауыл шаруашылығы құрылымдары үшін жайылымдарға қажеттілікті есептеу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Округтегі ауыл шаруашылығы құрылымдарындағы жайылымға шығарылатын мал басына қажетті жайылымдарды есептеу нәтижесіне сәйкес қосымша жайылымдар қажет, жайылым тапшылығы бар.</w:t>
      </w:r>
    </w:p>
    <w:p>
      <w:pPr>
        <w:spacing w:after="0"/>
        <w:ind w:left="0"/>
        <w:jc w:val="both"/>
      </w:pPr>
      <w:r>
        <w:rPr>
          <w:rFonts w:ascii="Times New Roman"/>
          <w:b w:val="false"/>
          <w:i w:val="false"/>
          <w:color w:val="000000"/>
          <w:sz w:val="28"/>
        </w:rPr>
        <w:t>
      Ауыл шаруашылығы жануарларын жаю үшін 28,879 мың гектар жайылым қажет. 932 бас ірі қара мал, 2390 бас ұсақ мүйізді мал және 1541 бас жылқы 1,084 мың гектар аумақтағы қоғамдық жайылымдарда жайылады.955 бас ірі қара мал, 1452 бас ұсақ мүйізді мал және 1289 бас жылқы жер пайдалануға берілген, аумағы 2420 мың гектар жайылымдарда жайылады.</w:t>
      </w:r>
    </w:p>
    <w:p>
      <w:pPr>
        <w:spacing w:after="0"/>
        <w:ind w:left="0"/>
        <w:jc w:val="both"/>
      </w:pPr>
      <w:r>
        <w:rPr>
          <w:rFonts w:ascii="Times New Roman"/>
          <w:b w:val="false"/>
          <w:i w:val="false"/>
          <w:color w:val="000000"/>
          <w:sz w:val="28"/>
        </w:rPr>
        <w:t>
      9-кесте.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есебінен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қосалқы шаруашылығындағы ауыл шаруашылығы жануарларын жаю қажеттіліктерін қанағаттандыру мақсатында резервке алынуға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7.2-қосымша</w:t>
            </w:r>
          </w:p>
        </w:tc>
      </w:tr>
    </w:tbl>
    <w:p>
      <w:pPr>
        <w:spacing w:after="0"/>
        <w:ind w:left="0"/>
        <w:jc w:val="both"/>
      </w:pPr>
      <w:r>
        <w:rPr>
          <w:rFonts w:ascii="Times New Roman"/>
          <w:b w:val="false"/>
          <w:i w:val="false"/>
          <w:color w:val="000000"/>
          <w:sz w:val="28"/>
        </w:rPr>
        <w:t>
      Жайылымдардың геоботаникалық зерттеу деректері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292600"/>
                    </a:xfrm>
                    <a:prstGeom prst="rect">
                      <a:avLst/>
                    </a:prstGeom>
                  </pic:spPr>
                </pic:pic>
              </a:graphicData>
            </a:graphic>
          </wp:inline>
        </w:drawing>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245100"/>
                    </a:xfrm>
                    <a:prstGeom prst="rect">
                      <a:avLst/>
                    </a:prstGeom>
                  </pic:spPr>
                </pic:pic>
              </a:graphicData>
            </a:graphic>
          </wp:inline>
        </w:drawing>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257800"/>
                    </a:xfrm>
                    <a:prstGeom prst="rect">
                      <a:avLst/>
                    </a:prstGeom>
                  </pic:spPr>
                </pic:pic>
              </a:graphicData>
            </a:graphic>
          </wp:inline>
        </w:drawing>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283200"/>
                    </a:xfrm>
                    <a:prstGeom prst="rect">
                      <a:avLst/>
                    </a:prstGeom>
                  </pic:spPr>
                </pic:pic>
              </a:graphicData>
            </a:graphic>
          </wp:inline>
        </w:drawing>
      </w:r>
    </w:p>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7.3-қосымша</w:t>
            </w:r>
          </w:p>
        </w:tc>
      </w:tr>
    </w:tbl>
    <w:p>
      <w:pPr>
        <w:spacing w:after="0"/>
        <w:ind w:left="0"/>
        <w:jc w:val="both"/>
      </w:pPr>
      <w:r>
        <w:rPr>
          <w:rFonts w:ascii="Times New Roman"/>
          <w:b w:val="false"/>
          <w:i w:val="false"/>
          <w:color w:val="000000"/>
          <w:sz w:val="28"/>
        </w:rPr>
        <w:t>
      Ауыл шаруашылығы жануарларын айдап өтуге арналған жайылымдық инфрақұрылым объектілері және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(қайта жаңартуды) талап ететін жайылымдық инфрақұрылым объектілерінің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(құдықтар, құбырлы және шахталы құдықтар, қазба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 тоқтайтын орындар және суаратын 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және қоршалған аумақтар, жайылым қоршаулары, қоршаулар (электр қоршауларын қоса алғанда), ауыл шаруашылығы жануарларын жартылай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қора-жайлар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сондай-ақ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басқа да түрлері, қызметкерлерді маусымдық орналастыруға арналған құрылыстар және жайылымдарды күтіп ұстау мен пайдалану үшін қажетті басқа да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7.4-қосымша</w:t>
            </w:r>
          </w:p>
        </w:tc>
      </w:tr>
    </w:tbl>
    <w:p>
      <w:pPr>
        <w:spacing w:after="0"/>
        <w:ind w:left="0"/>
        <w:jc w:val="both"/>
      </w:pPr>
      <w:r>
        <w:rPr>
          <w:rFonts w:ascii="Times New Roman"/>
          <w:b w:val="false"/>
          <w:i w:val="false"/>
          <w:color w:val="000000"/>
          <w:sz w:val="28"/>
        </w:rPr>
        <w:t>
      1-кесте. Мал басының саны туралы деректер, олардың иелерін көрсетеді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иесінің бизнес-сәйкестендіру нөмірі /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болған жағдайда) немесе заңды тұлғалардың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малы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600207302611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НысаиновШиверхан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760929301105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полковников Николай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570104300290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МолдабаевШарипкан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620302300136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МандайбаевЕрмек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710915301863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Басаргин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571008401246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КулетаеваНазиля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611000300093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БаспаковСерикбек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551223300445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ЧалабаевТоктарбек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610422401284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Таукенова Гульнара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620101300642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НысаиновБакыткан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700106301457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джанияров канат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641108302207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АсылбековНурмукан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740426301840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ТумарбаевАйбын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950623351346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Сейткумаров Алмаз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91215300367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СерікұлыДосжан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530825302021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БатекеновСлямхан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620610302973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550225302172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НукпаевСайлаубек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620106400359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ЖилкишибаеваГульбанар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761129350602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921121351196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ТоқтағуловБерік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НаукановМеиржан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420322401489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ШагалиноваУмутжан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541210302357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сайлаухан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780110300148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БолаевЕркын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610111300420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АсылбековАуелкан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720429400059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Майтенева Динара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910428351428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кашкан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601201301702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ЕржебаевКаиргазы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680101316888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касымкановАйдос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500317301795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Косымов Виктор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621117300098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БотановМаратхан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570706300085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Рыков Иван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620310302546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ДюсенбинСайранбек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830616302484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Токтагулов Аслан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550917401599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Карпеева Катира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640201303882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КабыкпаевТалгат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401107403396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хауанАсыл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750709302849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Дмитрий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690604402573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петухова Светлана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841003302094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СапарбаевБерикбол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750111300089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Шестаков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581201302734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куимов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850123301063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Куимов Иван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620312302547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ЖекишевДуйсен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850617302007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оралхановАзат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660720300050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Вязигин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БаркеневТоктау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740108403011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МандайбаеваБакытжан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87509304585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СуюндтиновАйдын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710314400468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УрсариноваАнаргуль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АугамбаевОнербек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620930301152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ШагалиновЕржан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760301301606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ЕспердиновЖасулан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671220301570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Алибек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590111302239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АбеневМуратбек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731104300090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МакишевБакытжан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750814400087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ТунгутпаеваБакты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700325301527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701114300049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БаиркановТолеухан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680720301052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ТатыковТалгат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650901301546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690328301320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Ботанов Еркин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790506403585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Качесова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831104301287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АбеневШалкар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750411302670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770311303034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Борис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790405300480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Василий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701012301687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Батырхановмаулен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380810301851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 Карл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680116301306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ДюсембаевМураткан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720917301707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АктасовЕржан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770112303092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Куюковеркинбек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731012302165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ЖартановРаймбек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710608302852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АхмеровМанарбек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630513300892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КалитовСериккае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731202302445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БотановБакытжан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840517300957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КатчибаевБауржан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730125300903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БаркеновТлек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811005301057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560101316407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НуркасыновМуратбек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620224301749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ОралгазинРысбек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520429300813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оралхан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590720302636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КонурбаевАсылхан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690629300438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КунанбаевЖунисхан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771030401951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МакишеаАйнур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670325300075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БаркеновЕркинбек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811128402635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МандайбаеваСымбат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690514401784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Есенаманова Гульнара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580102305410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КожамжаровБодаткан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550925301625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Суворов Сергей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570815402645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КунанбаеваКулянда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780105300715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Майтенев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950707351421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МерғазинСерік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591209301414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РакишевМураткан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650427302111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 Валерий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650615303092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Викулов Валерий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80608302841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Свинухов Леонид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850310351462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Чумбарев Василий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600106402014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Сотникова Людмила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741216302700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НуркиновМерхат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601212400047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СуиндиноваГульшарат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700507401245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ДуйсебаеваАрдаш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511209401208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Семенцова Людмила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Бакытбек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520105400154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ЕргебаеваУазига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560102304786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Шестаков Борис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620819300100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ТокушевРакым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59012641102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КусаиноваКульщария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600130300082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БатыкеновБолатбек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620720302832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УстумбаевЖомарткан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620222303032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Нуркасынов орал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721113401715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АхмероваРаушан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600601301536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ДюлюмбаевКусман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690823300115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701126301661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БатекеновРаджан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700208300116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500703401576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БатекеноваАйтбала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840302401962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УанбаеваГульмира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970917300352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Роллан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791021301632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НукпаевСунгат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730823401734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КожахметоваНазира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750808302202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ТерликпаевРауан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590314301323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АкшамбаевСлям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850217302607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РайсовКуаныш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770524300296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 Айдар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470701402307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ТаринаЧайкень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811002301197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710613301356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АрчабаевКаиргазы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420630300528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МукитовТиянак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670811400083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ЖанабаеваГульжанат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750625303127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КенебаевДидар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850927301361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КусметовЖаркын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510426301566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КенебаевТуркистан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713300521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КасымкановМанарбек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710521302999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700621300716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ОтарбаевЖандос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75072045076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ЗаркымхановаГульмира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500501401598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ОтарбаеваНургиза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570704401148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ЖансыбаеваАйжурек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69062730074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БадисолтановБирхат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540302302288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БожанаковБауржан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СадуовКадылбек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830309302188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АнуарбековДаурен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830911302488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ДоненбаевАсхат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810908302666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абзал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620314302250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БуленхановСансызбай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720126400686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Кабдулдина Дина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640320300914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БолаевБекжан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730827300573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 Аскер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671117300384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Отенов 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730419301107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КасымкановАдилжан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390101410577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ДжатагановаНурбагиля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661008300518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КамзиновМейрбек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570412350599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ОмаровКумаржан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790830303496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Колчин Евгений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770717301114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АманбаевЖомарт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561118300535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абеновАуелбек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710709300328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БадисолтановБирхат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410210301362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БадисолтановНукси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670902301337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ТоксанбаевАсан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660422402152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ТангытоваЗамзагуль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490920400944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КыстаубаеваКульмагира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550101404567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Буленкановаалипа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691115302294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 Айкин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680801301865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Трумов Меир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671215300644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БуленкановаТемирбек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670922302453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Мухамбет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750101305273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490520302698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КабанбаевСырлыбай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700110300669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БайсолтановКалижан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611223300062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КасымкановЕркинжан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780122401237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ИзековаНазгуль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710415303386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СадуовЖайнарбек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391003301026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Сугирбаев Казбек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790511402053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КайсановаМергуль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711003302132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КубешевТлек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490801303158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КудайбергеновАйтказы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610320403355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КакишеваАйсулу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610219300612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КайсановМержакып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770811301727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УтельбаевОмирбек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670406401644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кошпановаСымбат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611224302163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РыспаевЖоламан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610210300118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РаимбековМухамбет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741104301159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СерменовНуржан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650920303199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КнязбаевСерик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820430401370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КожабаеваКенжегуль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550109300066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АзылхановБакытжан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940206300927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МукатаевСунгат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661025402355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ДанияроваЖайнагуль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631223301252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КожабаевКенжекан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630101416974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БазарбаеваБагдина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750417402605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УтельбаеваШолпан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680306301933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КанапинСабыр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591020302237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КожамжаровБоленкан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800523302473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АмреновОмирбек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630901303896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 Карпат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630406301175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КошпановЕскат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710401300157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ТокановАкылбек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370512401876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ОралгазинаБатима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580112300038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КубешевКайролда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640725301904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СаньязовРаджан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721014300772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Кокамбаев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550526300172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ЕмилбаевБауржан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770101306601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СапалаковЕрболат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470608300993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Советхан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610301303177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Бухатовансаган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660205403329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КанапинаКульзира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600425303060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абдошевДастан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740213301872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АсылбаевЕдил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730814301035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КудайбергеновДарын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660207301416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КунтаевЕсей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930322351198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уалихановШокан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751225302444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МерғазинСамат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610501300239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820416302079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АкимбаевМанар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490223300220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Аскар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491111301113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СахариевСайран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710321302892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760216300091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560923401375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КундебаеваКульмира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611026302612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КакишевАманжол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580210302314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князбаевАскаро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691209300318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КонгуштаевМанарбек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630417300147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ТокановКаныбек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КакышевАкжол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740626302747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СайлыбаевСамат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890503300602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ТолеугазинАбзал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551101302725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КанапинБердибек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720223304719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МейрембаевКозв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660515301133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НурсеевСаркытбек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660808401154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Алиханова Айнагуль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58068301107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Мырзабек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580909301801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АрчибаевКаирбек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610706300997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АрчабаевКаиргазы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750710300243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АсылбековРашидкан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670406300555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АсылбековСериккан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410512400065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АугамбаеваКульжазира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580103300108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АугамбаевХрустальбек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650123301195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ахмеровОраз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630816301154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581126301520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БаиркановАхмеджан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580920402727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БотановаМироа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420901301658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ДжайсанбаевИмангазы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551002301332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ДжаннысовАкылбек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610322300932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Жанболат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720119300789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ДидаркановЕрлан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650102302194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ДюсембаевКаирды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620421401687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ДюсембинаНурбаги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520525300072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ЖумагуловБияхмет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ЖумагуловСериккан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750727301849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531103400910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Карпеева Сындар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611123401836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КобешеваАйжан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790525302083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КонурбаевАян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650205301959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КошурбаевМырзакан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63011240015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КошурбаеваСагнай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600523400085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КузаркановаКульгайша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670510400730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КулетаеваЖанаргуль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580601301778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Ербол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560530301174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Бекболат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520110302588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Мырзауали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710224301202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690422301183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МухитовАрдаби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550522300557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НысаиновТоктаркан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581015301268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ОрсариновЖиенбек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760923301915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Сайбековасхат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631209301602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Сгибнев Виктор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660705301215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Таринкуат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641126300176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ТлеукеновНурлан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630129302227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ТаукеновОралбек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560930401630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ТогусовТолекан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400229300019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ТокпаевМуктар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690421302275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УалихановЕрбол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760414302123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АбдрахмановБауржан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601101300919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АйтаковКурметжан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670628301873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611017302445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Болаев съезд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561203301486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Боленханов Амир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730822301970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ДжатагановШалкар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610203300784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Есимканов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ЖадринаКамила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630815403479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Заркымханова Азия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600924401152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ИсинаБахтыгул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650210300620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КасымхановСансызбай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740813301577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Радик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740201301513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Китапбаев Ринат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610120300585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КобешевБолаткан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210764032235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КубешевБолат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690105300657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Манарбек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710107302968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ОралгазинДулат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590310303704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Серменов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600425303060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абдошевСерикбол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560412302266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акимбаевАльмурза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510710300195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АлибаевКумаркан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200664027203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ЗхакарияновОрынбек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590923300475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камалиевСерикжан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651113300100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КожабаевБакыткан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590221302178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КошпановЕсказы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361002301114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КудайбергеновЖанабил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660318302735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Базархан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721224301610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РахимжановАйдын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690101311412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РыспаевТемирбек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580209402424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СаньязовГульмира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870202301728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СапалаковБекболат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 а.о.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160464024241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ТаринГабит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r>
    </w:tbl>
    <w:p>
      <w:pPr>
        <w:spacing w:after="0"/>
        <w:ind w:left="0"/>
        <w:jc w:val="both"/>
      </w:pPr>
      <w:r>
        <w:rPr>
          <w:rFonts w:ascii="Times New Roman"/>
          <w:b w:val="false"/>
          <w:i w:val="false"/>
          <w:color w:val="000000"/>
          <w:sz w:val="28"/>
        </w:rPr>
        <w:t>
      2-кесте. Ауыл шаруашылығы жануарларының түрлері мен жас-жыныстық топтары бойынша құрылған табындардың, отарлардың және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құнажындар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(жас ешкілер, ешкілер)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(қошқарлар, лақтар)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Алыс жайылымдарда жайылатын мал саны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өндірушілері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635457300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7.5-қосымша</w:t>
            </w:r>
          </w:p>
        </w:tc>
      </w:tr>
    </w:tbl>
    <w:p>
      <w:pPr>
        <w:spacing w:after="0"/>
        <w:ind w:left="0"/>
        <w:jc w:val="both"/>
      </w:pPr>
      <w:r>
        <w:rPr>
          <w:rFonts w:ascii="Times New Roman"/>
          <w:b w:val="false"/>
          <w:i w:val="false"/>
          <w:color w:val="000000"/>
          <w:sz w:val="28"/>
        </w:rPr>
        <w:t>
      Ұсынылатын жайылым айналымының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7.6-қосымша</w:t>
            </w:r>
          </w:p>
        </w:tc>
      </w:tr>
    </w:tbl>
    <w:p>
      <w:pPr>
        <w:spacing w:after="0"/>
        <w:ind w:left="0"/>
        <w:jc w:val="both"/>
      </w:pPr>
      <w:r>
        <w:rPr>
          <w:rFonts w:ascii="Times New Roman"/>
          <w:b w:val="false"/>
          <w:i w:val="false"/>
          <w:color w:val="000000"/>
          <w:sz w:val="28"/>
        </w:rPr>
        <w:t>
      Жер учаскесіне құқық белгілейтін және сәйкестендіру құжаттары негізінде жер санаттары, меншік иелері мен жер пайдаланушылар туралы мәліметтер бөлінісінде Урыл ауылдық округі аумағындағы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7.7-қосымша</w:t>
            </w:r>
          </w:p>
        </w:tc>
      </w:tr>
    </w:tbl>
    <w:p>
      <w:pPr>
        <w:spacing w:after="0"/>
        <w:ind w:left="0"/>
        <w:jc w:val="both"/>
      </w:pPr>
      <w:r>
        <w:rPr>
          <w:rFonts w:ascii="Times New Roman"/>
          <w:b w:val="false"/>
          <w:i w:val="false"/>
          <w:color w:val="000000"/>
          <w:sz w:val="28"/>
        </w:rPr>
        <w:t>
      Өрел ауылдық округі аумағында халықтың жеке қосалқы шаруашылықтарындағы ауыл шаруашылығы жануарларын жаю қажеттіліктеріне арналған, оның ішінде қоғамдық жайылымдарды көрсететін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7.8-қосымша</w:t>
            </w:r>
          </w:p>
        </w:tc>
      </w:tr>
    </w:tbl>
    <w:p>
      <w:pPr>
        <w:spacing w:after="0"/>
        <w:ind w:left="0"/>
        <w:jc w:val="both"/>
      </w:pPr>
      <w:r>
        <w:rPr>
          <w:rFonts w:ascii="Times New Roman"/>
          <w:b w:val="false"/>
          <w:i w:val="false"/>
          <w:color w:val="000000"/>
          <w:sz w:val="28"/>
        </w:rPr>
        <w:t>
      Өрел ауылдық округі бойынша жайылым айналымының ұсынылатын схемаларын (жүйелерін)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7.9-қосымша</w:t>
            </w:r>
          </w:p>
        </w:tc>
      </w:tr>
    </w:tbl>
    <w:p>
      <w:pPr>
        <w:spacing w:after="0"/>
        <w:ind w:left="0"/>
        <w:jc w:val="both"/>
      </w:pPr>
      <w:r>
        <w:rPr>
          <w:rFonts w:ascii="Times New Roman"/>
          <w:b w:val="false"/>
          <w:i w:val="false"/>
          <w:color w:val="000000"/>
          <w:sz w:val="28"/>
        </w:rPr>
        <w:t>
      Өрел ауылдық округі аумағында ауыл шаруашылығы жануарларын айдап өтуге арналған сервитуттарды, мал айдау трассаларын және мал қорымдарын (биометриялық шұңқырларды)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7.10-қосымша</w:t>
            </w:r>
          </w:p>
        </w:tc>
      </w:tr>
    </w:tbl>
    <w:p>
      <w:pPr>
        <w:spacing w:after="0"/>
        <w:ind w:left="0"/>
        <w:jc w:val="both"/>
      </w:pPr>
      <w:r>
        <w:rPr>
          <w:rFonts w:ascii="Times New Roman"/>
          <w:b w:val="false"/>
          <w:i w:val="false"/>
          <w:color w:val="000000"/>
          <w:sz w:val="28"/>
        </w:rPr>
        <w:t>
      Өрел ауылдық округі аумағындағы жайылымдарды, оларды жайылым пайдаланушыларға жер пайдалану құқығымен беруге болатын жер учаскелерін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7.11-қосымша</w:t>
            </w:r>
          </w:p>
        </w:tc>
      </w:tr>
    </w:tbl>
    <w:p>
      <w:pPr>
        <w:spacing w:after="0"/>
        <w:ind w:left="0"/>
        <w:jc w:val="both"/>
      </w:pPr>
      <w:r>
        <w:rPr>
          <w:rFonts w:ascii="Times New Roman"/>
          <w:b w:val="false"/>
          <w:i w:val="false"/>
          <w:color w:val="000000"/>
          <w:sz w:val="28"/>
        </w:rPr>
        <w:t>
      Өрел ауылдық округі аумағында халықтың жеке қосалқы шаруашылықтарындағы ауыл шаруашылығы жануарларын жаю қажеттіліктерін қамтамасыз ету мақсатында резервке қойылуға жататын жайылымдарды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Катонқарағай ауданы бойынша</w:t>
            </w:r>
            <w:r>
              <w:br/>
            </w:r>
            <w:r>
              <w:rPr>
                <w:rFonts w:ascii="Times New Roman"/>
                <w:b w:val="false"/>
                <w:i w:val="false"/>
                <w:color w:val="000000"/>
                <w:sz w:val="20"/>
              </w:rPr>
              <w:t>2026-2030 жылдарға арналған</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7.12-қосымша</w:t>
            </w:r>
          </w:p>
        </w:tc>
      </w:tr>
    </w:tbl>
    <w:p>
      <w:pPr>
        <w:spacing w:after="0"/>
        <w:ind w:left="0"/>
        <w:jc w:val="both"/>
      </w:pPr>
      <w:r>
        <w:rPr>
          <w:rFonts w:ascii="Times New Roman"/>
          <w:b w:val="false"/>
          <w:i w:val="false"/>
          <w:color w:val="000000"/>
          <w:sz w:val="28"/>
        </w:rPr>
        <w:t>
      Өрел ауылдық округі аумағындағы су көздеріне қолжетімділікті көрсететін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