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4af1" w14:textId="c404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38/14-VIII "2026-2028 жылдарға арналған Никольск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39/12-VIII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Никольск ауылдық округінің бюджеті туралы" 2025 жылғы 23 желтоқсандағы 38/14-VІІІ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Никольск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92229,0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17092,0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75137,0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94475,7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-2246,7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2246,7 мың теңге, соның ішінде: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2246,7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39/12 -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38/14-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Никольск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