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f824" w14:textId="b36f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38/13-VIII "2026-2028 жылдарға арналған Средигорный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ақпандағы № 39/11-VIII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Средигорный ауылдық округінің бюджеті туралы" 2025 жылғы 23 желтоқсандағы № 38/13-VІІІ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Средигорный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87741,0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14168,0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73573,0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88008,0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соның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-267,0 мың теңге;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267,0 мың теңге, соның ішінде: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267,0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39/11-VIII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38/13 -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Средигорный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