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22c6" w14:textId="2d12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38/16-VIII "2026-2028 жылдарға арналған Полянское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18 мамырдағы № 42/4-VIII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 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Полянское ауылдық округінің бюджеті туралы" Алтай ауданының мәслихатының 2025 жылғы 23 желтоқсандағы № 38/16-VІІІ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53882,9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5275,6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 –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38/16-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Полянское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устау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