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cf9e" w14:textId="cabc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38/12-VIII "2026-2028 жылдарға арналған Соловьево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18 мамырдағы № 42/2-VIII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Соловьево ауылдық округінің бюджеті туралы" 2025 жылғы 23 желтоқсандағы № 38/12-VІІІ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171711,1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96696,0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174175,8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2464,7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