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981e" w14:textId="d729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38/7-VIII "2026-2028 жылдарға арналған Зубовск кентінің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39/5-VIII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Зубовск кентінің бюджеті туралы" 2025 жылғы 23 желтоқсандағы № 38/7-VІІІ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58978,0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17231,0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41747,0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59657,4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-679,4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679,4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679,4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Зубовск кентінің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