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f592" w14:textId="5b0f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үгіт баспа материалдарын орналастыруға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2026 жылғы 17 шілдедегі № 335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барлық кандидаттар үшін тең құқықтарды қамтамасыз ету мақсатында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 бойынша үгіт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Алтай, Серебрянск қалаларының, Алтай ауданының кенттері мен ауылдық округтерінің әкімдері ортақ пайдаланылатын жерлерде үгіт баспа материалдарын орналастыруға арналған орындарды жабдықтауды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Алтай ауданының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______Б. Тұқтыбаева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"17"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үгіттік баспа материалдарын орналастыруға арналған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мекеннің, ауылдық округтің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"Ломоносов" аялдама павильоны; "Аурухана" ("Больничный") аялдама павильоны; "Рита" дүкені (Панфилов көшесі, 18); "Гастроном" аялдама павильоны; "Азия" дүкені (Тәуелсіздік көшесі, 47); "Домоцентр" дүкені (Тәуелсіздік көшесі, 60а); "МҮ" ("ДК") аялдама павильоны; № 96 дүкен (Солнечная көшесі, 6); "Соңғы аялдама" ("Конечная") аялдама павильоны (Космонавтар көшесі); Курчатов көшесіндегі аялдама павильоны; Бурнашов бульварындағы аялдама павильоны; БЖСМ (Спорттық көшесі, 77); Аудандық аурухананың емханасы (Тәуелсіздік көшесі, 16); "Алаң" ("Площадь") аялдама павильоны (Тәуелсіздік көшесі); "Ивушка" дүкені (Рудная көшесі, 31/1); "Южный" дүкені (Рабочая көшесі, 14); "ЛАД" шаруа қожалығының әкімшілік ғимараты (Березовское ауылы); "Айка" дүкені (Березовское ауылы, Новая көшесі, 7); "МҮ" ("ДК") аялдамасындағы тумбалар және Тәуелсіздік көшесіндегі тумбалар.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алаң (Ленин көшесі, 17); бұрынғы "Авангард" кинотеатры (Некрасов және Ленин көшелерінің қиылысы); "Пятаки" ауданы (Серебрянск көшесі, 144, Новая көшесімен қиылысы).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округі Соловьево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"Алтай ауданының Соловьево ауылдық округі әкімінің аппараты" мемлекеттік мекемесінің ғимараты (Рыжов көшесі, 14); Шығыс Қазақстан облысы Денсаулық сақтау басқармасының "Алтай ауданының ауданаралық ауруханасы" шаруашылық жүргізу құқығындағы коммуналдық мемлекеттік кәсіпорнының Соловьево ауылындағы дәрігерлік амбулаториясы (Копылов көшесі, 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округі Ново-Крестьянка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"Ново-Крестьянка бастауыш мектебі" мемлекеттік мекемесі (Центральная көшесі, 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округі Маяк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"Магазин" дүкені (Центральная көшесі, 21).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Соловьево ауылдық округі Подорленок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"Подорловка бастауыш мектебі" мемлекеттік мекемесі (Солнечная көшесі, 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Алтай ауданының мәдениет, тілдерді дамыту, дене шынықтыру және спорт бөлімінің "Досуг" коммуналдық мемлекеттік қазыналық кәсіпорны Октябрьск, кенті клубының (Центральная көшесі, 4а); "Автомаркет" дүкенінің (Школьная көшесі, 1); "Алтай" дүкенінің (Ленин көшесі, 15/2); "Ромашка" дүкенінің (Чернышевский көшесі, 20); "Дана" дүкенінің (Чернышевский көшесі, 38); "Ангелина" дүкенінің (Бостандық көшесі, 28)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 Бұқтырма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"Мария" дүкені (Железнодорожная көшесі, 4/1); "Алма" дүкені (Береговая көшесі, 18).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 Сажаевка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аялдама павильоны.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 Селезневка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"Добро пожаловать" кафесі; блокты-модульдік станция (Железнодорожная көшесі).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ауылдық округі Феклистовка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"Достық" дүкені (Гагарин көшесі, 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ауылдық округі Северное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"Радуга" астық компаниясы" жауапкершілігі шектеулі серіктестігі қойма ғимаратының маңында (Береговая көшесі, 6а).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ауылдық округі Ермаковка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Шығыс Қазақстан облысы Денсаулық сақтау басқармасының "Алтай ауданы Серебрянск қаласының қалалық ауруханасы" шаруашылық жүргізу құқығындағы коммуналдық мемлекеттік кәсіпорнының Ермаковка ауылындағы фельдшерлік-акушерлік пунктінің маңында (Достық көшесі, 31).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ауылдық округі Тұрғысын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"Мираж" дүкені (Бұқтырма көшесі, 23); "Нұржау" наубайханасы (Бұқтырма көшесі, 16).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Чапаев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Победа көшесі, 10; "Рыбин В.Ю." шаруа қожалығы (Победа көшесі, 4); Восточная көшесі,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Крестовка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Достық көшесі, 27.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Снегирево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"Восток" шаруа қожалығының маңында (Тәуелсіздік көшесі, 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Орловка вуылы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Центральная көшесі, 32.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ауылдық округі Пролетарка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"Пролетарское" шаруа қожалығының маңында (Центральная көшесі, 11).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Восточное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Центральная көшесі,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ауылдық округі Парыгино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Алтай ауданының мәдениет, тілдерді дамыту, дене шынықтыру және спорт бөлімінің "Бос уақыт" коммуналдық мемлекеттік қазыналық кәсіпорны Парыгино ауылдық мәдениет үйінің (Школьная көшесі, 1а); "Данилка" дүкенінің (Молодежная көшесі, 9)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ауылдық округі Баяновск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Шығыс Қазақстан облысы Денсаулық сақтау басқармасының "Алтай ауданының ауданаралық ауруханасы" шаруашылық жүргізу құқығындағы коммуналдық мемлекеттік кәсіпорнының Баяновск ауылындағы медициналық пунктінің маңында (Центральная көшесі, 65).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"Волна" дүкенінің маңында (3-орам немесе 3-квартал).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 Заводинка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Шығыс Қазақстан облысы Денсаулық сақтау басқармасының "Алтай ауданы Серебрянск қаласының қалалық ауруханасы" шаруашылық жүргізу құқығындағы коммуналдық мемлекеттік кәсіпорнының Заводинка ауылындағы фельдшерлік-акушерлік пунктінің маңында (Центральная көшесі, 56/2).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ауылдық округі Полянское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"Полянское орта мектебі" коммуналдық мемлекеттік мекемесінің маңында (Фрунзе көшесі, 17).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ауылдық округі Дородница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"Иволга" дүкенінің маңында (Школьная көшесі, 14).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ауылдық округі Васильевка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"Васильевка бастауыш мектебі" коммуналдық мемлекеттік мекемесінің маңында (Верхняя көшесі, 16/1).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 Малеевка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аялдаманың (Степная көшесі); "Хамир" дүкенінің (Степная көшесі); "Айя" дүкенінің (Малеевская көшесі)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ауылдық округі Путинцево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"Жарас" дүкенінің (Центральная көшесі); "Жаслан" дүкенінің (Мира көшесі, 14)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ауылдық округі Быково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"Быково негізгі мектебі" коммуналдық мемлекеттік мекемесінің маңында (Школьная көшесі, 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ауылдық округі Богатырево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Алтай ауданының мәдениет, тілдерді дамыту, дене шынықтыру және спорт бөлімінің "Бос уақыт" коммуналдық мемлекеттік қазыналық кәсіпорны "Кітапхана-клуб" демалыс орталығының маңында (Солнечная көшесі, 1/1).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Алтай ауданының мәдениет, тілдерді дамыту, дене шынықтыру және спорт бөлімінің "Бос уақыт" коммуналдық мемлекеттік қазыналық кәсіпорны Жаңа Бұқтырма кентінің мәдениет үйінің (Абай көшесі, 31); 6-шағын аудан, 26-үйдің; Абай көшесі, 13-үйдің; Абай көшесі, 9-үйдің; "Солнечная" аялдамасының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 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"Магазин" дүкенінің (Центральная көшесі); Шығыс Қазақстан облысы Денсаулық сақтау басқармасының "Алтай ауданы Серебрянск қаласының қалалық ауруханасы" шаруашылық жүргізу құқығындағы коммуналдық мемлекеттік кәсіпорнының Березовка ауылындағы медициналық пунктінің (Центральная көшесі, 2)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 "Көгілдір бұғаз" демалыс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"Көгілдір бұғаз" демалыс үйінің судан құтқару станциясының; "Көгілдір бұғаз" елді мекені аялдамасының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 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Александровка ауылының медициналық пунктінің (Центральная көшесі); "Шайхана" кафесінің (Гаражная көшесі)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ауылдық округі Средигорное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"Средигорненский" жауапкершілігі шектеулі серіктестігінің (Центральная көшесі, 43); Алтай ауданының мәдениет, тілдерді дамыту, дене шынықтыру және спорт бөлімінің "Бос уақыт" коммуналдық мемлекеттік қазыналық кәсіпорны Средигорное ауылының мәдениет үйінің (Центральная көшесі, 38); "Средигорное орта мектебі" коммуналдық мемлекеттік мекемесінің (Центральная көшесі, 42)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ауылдық округі Шірікқайың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"Шірікайың негізгі мектебі" коммуналдық мемлекеттік мекемесінің маңында (Школьная көшесі, 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Средигорное ауылдық округі Андреевка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"Андреевка бастауыш мектебі" коммуналдық мемлекеттік мекемесінің маңында (Центральная көшесі, 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ауылдық округі 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"Александровка бастауыш мектебі" коммуналдық мемлекеттік мекемесінің маңында (Шелухин көшесі, 4-1).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Шығыс Қазақстан облысы Денсаулық сақтау басқармасының "Алтай ауданының ауданаралық ауруханасы" шаруашылық жүргізу құқығындағы коммуналдық мемлекеттік кәсіпорны Зубовск кентінің фельдшерлік-акушерлік пункті ғимаратының (Целинная көшесі, 21); "Элеватор" дүкенінің (Целинная көшесі, 23); "Железнодорожный" дүкенінің (Железнодорожная көшесі, 40); "Тополек" дүкенінің (Дубинин көшесі, 1); "Юлия" дүкенінің (Дубинин тұйық көшесі, 1/2); "Динара" дүкенінің (Привокзальная көшесі, 1); "Цыганский" дүкенінің (Тоқтаров көшесі, 1)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 Никольск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"Алтай ауданы Никольск ауылдық округі әкімінің аппараты" мемлекеттік мекемесінің маңында (Тәуелсіздік көшесі).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 ауылдық округі Бородино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"Бородино" жауапкершілігі шектеулі серіктестігінің (Серебряков көшесі, 11); Алтай ауданының мәдениет, тілдерді дамыту, дене шынықтыру және спорт бөлімінің "Бос уақыт" коммуналдық мемлекеттік қазыналық кәсіпорны Бородино ауылы клубының маңында.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 ауылдық округі Кремнюха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стендтер: "Кремнюха орталау мектебі" коммуналдық мемлекеттік мекемесінің маңында (Горная көшесі).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 ауылдық округі Алтайка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ақпараттық стенд: дүкеннің маңында (Центральная көшесі, 8/1).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